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2DA" w:rsidRDefault="00CF62DA" w:rsidP="004903E7">
      <w:pPr>
        <w:rPr>
          <w:rFonts w:ascii="Cambria Math" w:hAnsi="Cambria Math"/>
          <w:b/>
          <w:u w:val="single"/>
          <w:lang w:val="el-GR"/>
        </w:rPr>
      </w:pPr>
      <w:bookmarkStart w:id="0" w:name="_GoBack"/>
      <w:bookmarkEnd w:id="0"/>
    </w:p>
    <w:p w:rsidR="00576645" w:rsidRPr="00726B9D" w:rsidRDefault="00576645" w:rsidP="004903E7">
      <w:pPr>
        <w:rPr>
          <w:rFonts w:ascii="Cambria Math" w:hAnsi="Cambria Math"/>
          <w:b/>
          <w:u w:val="single"/>
          <w:lang w:val="el-GR"/>
        </w:rPr>
      </w:pPr>
    </w:p>
    <w:p w:rsidR="00CF62DA" w:rsidRPr="00726B9D" w:rsidRDefault="00CF62DA" w:rsidP="004903E7">
      <w:pPr>
        <w:rPr>
          <w:rFonts w:ascii="Cambria Math" w:hAnsi="Cambria Math"/>
          <w:b/>
          <w:u w:val="single"/>
          <w:lang w:val="el-GR"/>
        </w:rPr>
      </w:pPr>
    </w:p>
    <w:p w:rsidR="00982DCB" w:rsidRPr="00726B9D" w:rsidRDefault="004903E7" w:rsidP="004903E7">
      <w:pPr>
        <w:rPr>
          <w:rFonts w:ascii="Cambria Math" w:hAnsi="Cambria Math"/>
          <w:b/>
          <w:lang w:val="el-GR"/>
        </w:rPr>
      </w:pPr>
      <w:r w:rsidRPr="00726B9D">
        <w:rPr>
          <w:rFonts w:ascii="Cambria Math" w:hAnsi="Cambria Math"/>
          <w:b/>
          <w:lang w:val="el-GR"/>
        </w:rPr>
        <w:t>Α Ι Τ Η Σ Η</w:t>
      </w:r>
    </w:p>
    <w:p w:rsidR="004903E7" w:rsidRPr="00726B9D" w:rsidRDefault="004903E7" w:rsidP="004903E7">
      <w:pPr>
        <w:rPr>
          <w:rFonts w:ascii="Cambria Math" w:hAnsi="Cambria Math"/>
          <w:u w:val="single"/>
          <w:lang w:val="el-GR"/>
        </w:rPr>
      </w:pP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129"/>
      </w:tblGrid>
      <w:tr w:rsidR="006E70CB" w:rsidRPr="00726B9D" w:rsidTr="00726B9D">
        <w:trPr>
          <w:trHeight w:val="497"/>
        </w:trPr>
        <w:tc>
          <w:tcPr>
            <w:tcW w:w="4129" w:type="dxa"/>
          </w:tcPr>
          <w:p w:rsidR="006E70CB" w:rsidRPr="00726B9D" w:rsidRDefault="006E70CB" w:rsidP="000730E0">
            <w:pPr>
              <w:spacing w:before="120"/>
              <w:rPr>
                <w:rFonts w:ascii="Cambria Math" w:hAnsi="Cambria Math"/>
                <w:b/>
                <w:lang w:val="en-US"/>
              </w:rPr>
            </w:pPr>
            <w:r w:rsidRPr="00726B9D">
              <w:rPr>
                <w:rFonts w:ascii="Cambria Math" w:hAnsi="Cambria Math"/>
                <w:b/>
                <w:lang w:val="el-GR"/>
              </w:rPr>
              <w:t>Επώνυμο</w:t>
            </w:r>
            <w:r w:rsidRPr="00726B9D">
              <w:rPr>
                <w:rFonts w:ascii="Cambria Math" w:hAnsi="Cambria Math"/>
                <w:b/>
                <w:lang w:val="en-US"/>
              </w:rPr>
              <w:t>:</w:t>
            </w:r>
          </w:p>
        </w:tc>
      </w:tr>
      <w:tr w:rsidR="006E70CB" w:rsidRPr="00726B9D" w:rsidTr="00726B9D">
        <w:trPr>
          <w:trHeight w:val="481"/>
        </w:trPr>
        <w:tc>
          <w:tcPr>
            <w:tcW w:w="4129" w:type="dxa"/>
          </w:tcPr>
          <w:p w:rsidR="006E70CB" w:rsidRPr="00726B9D" w:rsidRDefault="006E70CB" w:rsidP="000730E0">
            <w:pPr>
              <w:spacing w:before="120"/>
              <w:rPr>
                <w:rFonts w:ascii="Cambria Math" w:hAnsi="Cambria Math"/>
                <w:b/>
                <w:lang w:val="en-US"/>
              </w:rPr>
            </w:pPr>
            <w:r w:rsidRPr="00726B9D">
              <w:rPr>
                <w:rFonts w:ascii="Cambria Math" w:hAnsi="Cambria Math"/>
                <w:b/>
                <w:lang w:val="el-GR"/>
              </w:rPr>
              <w:t>Όνομα:</w:t>
            </w:r>
          </w:p>
        </w:tc>
      </w:tr>
      <w:tr w:rsidR="006E70CB" w:rsidRPr="00726B9D" w:rsidTr="00726B9D">
        <w:trPr>
          <w:trHeight w:val="481"/>
        </w:trPr>
        <w:tc>
          <w:tcPr>
            <w:tcW w:w="4129" w:type="dxa"/>
            <w:tcBorders>
              <w:bottom w:val="single" w:sz="4" w:space="0" w:color="auto"/>
            </w:tcBorders>
          </w:tcPr>
          <w:p w:rsidR="006E70CB" w:rsidRPr="00726B9D" w:rsidRDefault="006E70CB" w:rsidP="000730E0">
            <w:pPr>
              <w:spacing w:before="120"/>
              <w:rPr>
                <w:rFonts w:ascii="Cambria Math" w:hAnsi="Cambria Math"/>
                <w:b/>
                <w:lang w:val="en-US"/>
              </w:rPr>
            </w:pPr>
            <w:r w:rsidRPr="00726B9D">
              <w:rPr>
                <w:rFonts w:ascii="Cambria Math" w:hAnsi="Cambria Math"/>
                <w:b/>
                <w:lang w:val="el-GR"/>
              </w:rPr>
              <w:t>Πατρώνυμο:</w:t>
            </w:r>
          </w:p>
        </w:tc>
      </w:tr>
      <w:tr w:rsidR="0028014E" w:rsidRPr="00726B9D" w:rsidTr="00726B9D">
        <w:trPr>
          <w:trHeight w:val="481"/>
        </w:trPr>
        <w:tc>
          <w:tcPr>
            <w:tcW w:w="4129" w:type="dxa"/>
            <w:tcBorders>
              <w:top w:val="single" w:sz="4" w:space="0" w:color="auto"/>
              <w:bottom w:val="single" w:sz="4" w:space="0" w:color="auto"/>
            </w:tcBorders>
          </w:tcPr>
          <w:p w:rsidR="0028014E" w:rsidRPr="00726B9D" w:rsidRDefault="0028014E" w:rsidP="00E50711">
            <w:pPr>
              <w:spacing w:before="120"/>
              <w:rPr>
                <w:rFonts w:ascii="Cambria Math" w:hAnsi="Cambria Math"/>
                <w:b/>
                <w:lang w:val="el-GR"/>
              </w:rPr>
            </w:pPr>
            <w:r w:rsidRPr="00726B9D">
              <w:rPr>
                <w:rFonts w:ascii="Cambria Math" w:hAnsi="Cambria Math"/>
                <w:b/>
                <w:lang w:val="el-GR"/>
              </w:rPr>
              <w:t>Αρ. Μητρώου Φοιτητή/</w:t>
            </w:r>
            <w:proofErr w:type="spellStart"/>
            <w:r w:rsidRPr="00726B9D">
              <w:rPr>
                <w:rFonts w:ascii="Cambria Math" w:hAnsi="Cambria Math"/>
                <w:b/>
                <w:lang w:val="el-GR"/>
              </w:rPr>
              <w:t>τριας</w:t>
            </w:r>
            <w:proofErr w:type="spellEnd"/>
            <w:r w:rsidRPr="00726B9D">
              <w:rPr>
                <w:rFonts w:ascii="Cambria Math" w:hAnsi="Cambria Math"/>
                <w:b/>
                <w:lang w:val="el-GR"/>
              </w:rPr>
              <w:t>:</w:t>
            </w:r>
          </w:p>
        </w:tc>
      </w:tr>
    </w:tbl>
    <w:p w:rsidR="004903E7" w:rsidRPr="00726B9D" w:rsidRDefault="004903E7" w:rsidP="00C7769B">
      <w:pPr>
        <w:spacing w:before="120"/>
        <w:rPr>
          <w:rFonts w:ascii="Cambria Math" w:hAnsi="Cambria Math"/>
          <w:lang w:val="el-GR"/>
        </w:rPr>
      </w:pPr>
    </w:p>
    <w:p w:rsidR="004903E7" w:rsidRPr="00726B9D" w:rsidRDefault="004903E7" w:rsidP="004903E7">
      <w:pPr>
        <w:rPr>
          <w:rFonts w:ascii="Cambria Math" w:hAnsi="Cambria Math"/>
          <w:lang w:val="el-GR"/>
        </w:rPr>
      </w:pPr>
    </w:p>
    <w:p w:rsidR="004903E7" w:rsidRPr="00726B9D" w:rsidRDefault="004903E7" w:rsidP="004903E7">
      <w:pPr>
        <w:rPr>
          <w:rFonts w:ascii="Cambria Math" w:hAnsi="Cambria Math"/>
          <w:lang w:val="el-GR"/>
        </w:rPr>
      </w:pPr>
    </w:p>
    <w:p w:rsidR="004903E7" w:rsidRPr="00726B9D" w:rsidRDefault="004903E7" w:rsidP="004903E7">
      <w:pPr>
        <w:rPr>
          <w:rFonts w:ascii="Cambria Math" w:hAnsi="Cambria Math"/>
          <w:b/>
          <w:lang w:val="el-GR"/>
        </w:rPr>
      </w:pPr>
      <w:r w:rsidRPr="00C631A6">
        <w:rPr>
          <w:rFonts w:ascii="Cambria Math" w:hAnsi="Cambria Math"/>
          <w:b/>
          <w:sz w:val="22"/>
          <w:szCs w:val="22"/>
          <w:lang w:val="el-GR"/>
        </w:rPr>
        <w:t>Θέμα: «</w:t>
      </w:r>
      <w:r w:rsidR="0063067A" w:rsidRPr="00C631A6">
        <w:rPr>
          <w:rFonts w:ascii="Cambria Math" w:hAnsi="Cambria Math"/>
          <w:b/>
          <w:sz w:val="22"/>
          <w:szCs w:val="22"/>
          <w:lang w:val="el-GR"/>
        </w:rPr>
        <w:t xml:space="preserve">Ορισμός Τριμελούς </w:t>
      </w:r>
      <w:r w:rsidR="00FF39A8" w:rsidRPr="00C631A6">
        <w:rPr>
          <w:rFonts w:ascii="Cambria Math" w:hAnsi="Cambria Math"/>
          <w:b/>
          <w:sz w:val="22"/>
          <w:szCs w:val="22"/>
          <w:lang w:val="el-GR"/>
        </w:rPr>
        <w:t>Συμβουλευτική</w:t>
      </w:r>
      <w:r w:rsidR="00C631A6">
        <w:rPr>
          <w:rFonts w:ascii="Cambria Math" w:hAnsi="Cambria Math"/>
          <w:b/>
          <w:sz w:val="22"/>
          <w:szCs w:val="22"/>
          <w:lang w:val="el-GR"/>
        </w:rPr>
        <w:t>ς</w:t>
      </w:r>
      <w:r w:rsidR="0063067A" w:rsidRPr="00C631A6">
        <w:rPr>
          <w:rFonts w:ascii="Cambria Math" w:hAnsi="Cambria Math"/>
          <w:b/>
          <w:sz w:val="22"/>
          <w:szCs w:val="22"/>
          <w:lang w:val="el-GR"/>
        </w:rPr>
        <w:t xml:space="preserve"> Επιτροπής</w:t>
      </w:r>
      <w:r w:rsidRPr="00C631A6">
        <w:rPr>
          <w:rFonts w:ascii="Cambria Math" w:hAnsi="Cambria Math"/>
          <w:b/>
          <w:sz w:val="22"/>
          <w:szCs w:val="22"/>
          <w:lang w:val="el-GR"/>
        </w:rPr>
        <w:t>»</w:t>
      </w:r>
    </w:p>
    <w:p w:rsidR="004903E7" w:rsidRPr="00726B9D" w:rsidRDefault="004903E7" w:rsidP="004903E7">
      <w:pPr>
        <w:rPr>
          <w:rFonts w:ascii="Cambria Math" w:hAnsi="Cambria Math"/>
          <w:b/>
          <w:lang w:val="el-GR"/>
        </w:rPr>
      </w:pPr>
    </w:p>
    <w:p w:rsidR="004903E7" w:rsidRPr="00726B9D" w:rsidRDefault="004903E7" w:rsidP="004903E7">
      <w:pPr>
        <w:rPr>
          <w:rFonts w:ascii="Cambria Math" w:hAnsi="Cambria Math"/>
          <w:b/>
          <w:lang w:val="el-GR"/>
        </w:rPr>
      </w:pPr>
    </w:p>
    <w:p w:rsidR="004903E7" w:rsidRPr="00726B9D" w:rsidRDefault="004903E7" w:rsidP="004903E7">
      <w:pPr>
        <w:rPr>
          <w:rFonts w:ascii="Cambria Math" w:hAnsi="Cambria Math"/>
          <w:b/>
          <w:lang w:val="el-GR"/>
        </w:rPr>
      </w:pPr>
    </w:p>
    <w:p w:rsidR="004903E7" w:rsidRPr="00726B9D" w:rsidRDefault="004903E7" w:rsidP="004903E7">
      <w:pPr>
        <w:rPr>
          <w:rFonts w:ascii="Cambria Math" w:hAnsi="Cambria Math"/>
          <w:b/>
          <w:lang w:val="el-GR"/>
        </w:rPr>
      </w:pPr>
    </w:p>
    <w:p w:rsidR="004903E7" w:rsidRPr="00726B9D" w:rsidRDefault="004903E7" w:rsidP="004903E7">
      <w:pPr>
        <w:rPr>
          <w:rFonts w:ascii="Cambria Math" w:hAnsi="Cambria Math"/>
          <w:b/>
          <w:lang w:val="el-GR"/>
        </w:rPr>
      </w:pPr>
    </w:p>
    <w:p w:rsidR="004903E7" w:rsidRPr="00726B9D" w:rsidRDefault="004903E7" w:rsidP="004903E7">
      <w:pPr>
        <w:rPr>
          <w:rFonts w:ascii="Cambria Math" w:hAnsi="Cambria Math"/>
          <w:b/>
          <w:lang w:val="el-GR"/>
        </w:rPr>
      </w:pPr>
    </w:p>
    <w:p w:rsidR="004903E7" w:rsidRPr="00726B9D" w:rsidRDefault="004903E7" w:rsidP="004903E7">
      <w:pPr>
        <w:rPr>
          <w:rFonts w:ascii="Cambria Math" w:hAnsi="Cambria Math"/>
          <w:b/>
          <w:lang w:val="el-GR"/>
        </w:rPr>
      </w:pPr>
    </w:p>
    <w:p w:rsidR="004903E7" w:rsidRPr="00726B9D" w:rsidRDefault="004903E7" w:rsidP="004903E7">
      <w:pPr>
        <w:rPr>
          <w:rFonts w:ascii="Cambria Math" w:hAnsi="Cambria Math"/>
          <w:b/>
          <w:lang w:val="el-GR"/>
        </w:rPr>
      </w:pPr>
    </w:p>
    <w:p w:rsidR="004903E7" w:rsidRPr="00726B9D" w:rsidRDefault="004903E7" w:rsidP="004903E7">
      <w:pPr>
        <w:rPr>
          <w:rFonts w:ascii="Cambria Math" w:hAnsi="Cambria Math"/>
          <w:b/>
          <w:lang w:val="el-GR"/>
        </w:rPr>
      </w:pPr>
    </w:p>
    <w:p w:rsidR="004903E7" w:rsidRPr="00726B9D" w:rsidRDefault="004903E7" w:rsidP="004903E7">
      <w:pPr>
        <w:rPr>
          <w:rFonts w:ascii="Cambria Math" w:hAnsi="Cambria Math"/>
          <w:b/>
          <w:lang w:val="el-GR"/>
        </w:rPr>
      </w:pPr>
    </w:p>
    <w:p w:rsidR="004903E7" w:rsidRPr="00726B9D" w:rsidRDefault="004903E7" w:rsidP="004903E7">
      <w:pPr>
        <w:rPr>
          <w:rFonts w:ascii="Cambria Math" w:hAnsi="Cambria Math"/>
          <w:b/>
          <w:lang w:val="el-GR"/>
        </w:rPr>
      </w:pPr>
      <w:r w:rsidRPr="00726B9D">
        <w:rPr>
          <w:rFonts w:ascii="Cambria Math" w:hAnsi="Cambria Math"/>
          <w:b/>
          <w:lang w:val="el-GR"/>
        </w:rPr>
        <w:t>Ημερομηνία,</w:t>
      </w:r>
    </w:p>
    <w:p w:rsidR="004903E7" w:rsidRPr="00726B9D" w:rsidRDefault="004903E7" w:rsidP="004903E7">
      <w:pPr>
        <w:rPr>
          <w:rFonts w:ascii="Cambria Math" w:hAnsi="Cambria Math"/>
          <w:b/>
          <w:lang w:val="el-GR"/>
        </w:rPr>
      </w:pPr>
    </w:p>
    <w:p w:rsidR="004903E7" w:rsidRPr="00726B9D" w:rsidRDefault="004903E7" w:rsidP="004903E7">
      <w:pPr>
        <w:rPr>
          <w:rFonts w:ascii="Cambria Math" w:hAnsi="Cambria Math"/>
          <w:b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4903E7" w:rsidRDefault="004903E7" w:rsidP="004903E7">
      <w:pPr>
        <w:rPr>
          <w:b/>
          <w:sz w:val="18"/>
          <w:szCs w:val="18"/>
          <w:lang w:val="el-GR"/>
        </w:rPr>
      </w:pPr>
    </w:p>
    <w:p w:rsidR="0028014E" w:rsidRDefault="0028014E" w:rsidP="004903E7">
      <w:pPr>
        <w:rPr>
          <w:b/>
          <w:sz w:val="18"/>
          <w:szCs w:val="18"/>
          <w:lang w:val="el-GR"/>
        </w:rPr>
      </w:pPr>
    </w:p>
    <w:p w:rsidR="004903E7" w:rsidRPr="00726B9D" w:rsidRDefault="004903E7" w:rsidP="004903E7">
      <w:pPr>
        <w:rPr>
          <w:rFonts w:asciiTheme="majorHAnsi" w:hAnsiTheme="majorHAnsi"/>
          <w:b/>
          <w:lang w:val="el-GR"/>
        </w:rPr>
      </w:pPr>
      <w:r w:rsidRPr="00726B9D">
        <w:rPr>
          <w:rFonts w:asciiTheme="majorHAnsi" w:hAnsiTheme="majorHAnsi"/>
          <w:b/>
          <w:lang w:val="el-GR"/>
        </w:rPr>
        <w:t>Π</w:t>
      </w:r>
      <w:r w:rsidR="00C7769B" w:rsidRPr="00726B9D">
        <w:rPr>
          <w:rFonts w:asciiTheme="majorHAnsi" w:hAnsiTheme="majorHAnsi"/>
          <w:b/>
          <w:lang w:val="el-GR"/>
        </w:rPr>
        <w:t xml:space="preserve"> </w:t>
      </w:r>
      <w:r w:rsidRPr="00726B9D">
        <w:rPr>
          <w:rFonts w:asciiTheme="majorHAnsi" w:hAnsiTheme="majorHAnsi"/>
          <w:b/>
          <w:lang w:val="el-GR"/>
        </w:rPr>
        <w:t>Ρ</w:t>
      </w:r>
      <w:r w:rsidR="00C7769B" w:rsidRPr="00726B9D">
        <w:rPr>
          <w:rFonts w:asciiTheme="majorHAnsi" w:hAnsiTheme="majorHAnsi"/>
          <w:b/>
          <w:lang w:val="el-GR"/>
        </w:rPr>
        <w:t xml:space="preserve"> </w:t>
      </w:r>
      <w:r w:rsidRPr="00726B9D">
        <w:rPr>
          <w:rFonts w:asciiTheme="majorHAnsi" w:hAnsiTheme="majorHAnsi"/>
          <w:b/>
          <w:lang w:val="el-GR"/>
        </w:rPr>
        <w:t>Ο</w:t>
      </w:r>
      <w:r w:rsidR="00C7769B" w:rsidRPr="00726B9D">
        <w:rPr>
          <w:rFonts w:asciiTheme="majorHAnsi" w:hAnsiTheme="majorHAnsi"/>
          <w:b/>
          <w:lang w:val="el-GR"/>
        </w:rPr>
        <w:t xml:space="preserve"> </w:t>
      </w:r>
      <w:r w:rsidRPr="00726B9D">
        <w:rPr>
          <w:rFonts w:asciiTheme="majorHAnsi" w:hAnsiTheme="majorHAnsi"/>
          <w:b/>
          <w:lang w:val="el-GR"/>
        </w:rPr>
        <w:t>Σ</w:t>
      </w:r>
    </w:p>
    <w:p w:rsidR="004903E7" w:rsidRPr="00726B9D" w:rsidRDefault="004903E7" w:rsidP="004903E7">
      <w:pPr>
        <w:rPr>
          <w:rFonts w:asciiTheme="majorHAnsi" w:hAnsiTheme="majorHAnsi"/>
          <w:b/>
          <w:lang w:val="el-GR"/>
        </w:rPr>
      </w:pPr>
    </w:p>
    <w:p w:rsidR="004903E7" w:rsidRPr="00726B9D" w:rsidRDefault="004903E7" w:rsidP="004903E7">
      <w:pPr>
        <w:rPr>
          <w:rFonts w:asciiTheme="majorHAnsi" w:hAnsiTheme="majorHAnsi"/>
          <w:b/>
          <w:lang w:val="el-GR"/>
        </w:rPr>
      </w:pPr>
    </w:p>
    <w:p w:rsidR="004903E7" w:rsidRPr="00726B9D" w:rsidRDefault="004903E7" w:rsidP="004903E7">
      <w:pPr>
        <w:rPr>
          <w:rFonts w:asciiTheme="majorHAnsi" w:hAnsiTheme="majorHAnsi"/>
          <w:b/>
          <w:lang w:val="el-GR"/>
        </w:rPr>
      </w:pPr>
      <w:r w:rsidRPr="00726B9D">
        <w:rPr>
          <w:rFonts w:asciiTheme="majorHAnsi" w:hAnsiTheme="majorHAnsi"/>
          <w:b/>
          <w:lang w:val="el-GR"/>
        </w:rPr>
        <w:t xml:space="preserve">Την Ειδική </w:t>
      </w:r>
      <w:proofErr w:type="spellStart"/>
      <w:r w:rsidRPr="00726B9D">
        <w:rPr>
          <w:rFonts w:asciiTheme="majorHAnsi" w:hAnsiTheme="majorHAnsi"/>
          <w:b/>
          <w:lang w:val="el-GR"/>
        </w:rPr>
        <w:t>Διατμηματική</w:t>
      </w:r>
      <w:proofErr w:type="spellEnd"/>
      <w:r w:rsidRPr="00726B9D">
        <w:rPr>
          <w:rFonts w:asciiTheme="majorHAnsi" w:hAnsiTheme="majorHAnsi"/>
          <w:b/>
          <w:lang w:val="el-GR"/>
        </w:rPr>
        <w:t xml:space="preserve"> Επιτροπή του Διαπανεπιστημιακού </w:t>
      </w:r>
      <w:proofErr w:type="spellStart"/>
      <w:r w:rsidRPr="00726B9D">
        <w:rPr>
          <w:rFonts w:asciiTheme="majorHAnsi" w:hAnsiTheme="majorHAnsi"/>
          <w:b/>
          <w:lang w:val="el-GR"/>
        </w:rPr>
        <w:t>Διατμηματικού</w:t>
      </w:r>
      <w:proofErr w:type="spellEnd"/>
      <w:r w:rsidRPr="00726B9D">
        <w:rPr>
          <w:rFonts w:asciiTheme="majorHAnsi" w:hAnsiTheme="majorHAnsi"/>
          <w:b/>
          <w:lang w:val="el-GR"/>
        </w:rPr>
        <w:t xml:space="preserve"> Προγράμματος Μεταπτυχιακών Σπουδών «</w:t>
      </w:r>
      <w:r w:rsidR="00726B9D" w:rsidRPr="00726B9D">
        <w:rPr>
          <w:rFonts w:asciiTheme="majorHAnsi" w:hAnsiTheme="majorHAnsi"/>
          <w:b/>
          <w:lang w:val="el-GR"/>
        </w:rPr>
        <w:t>Ιστορία και Φιλοσοφία των Επιστημών και της Τεχνολογίας</w:t>
      </w:r>
      <w:r w:rsidRPr="00726B9D">
        <w:rPr>
          <w:rFonts w:asciiTheme="majorHAnsi" w:hAnsiTheme="majorHAnsi"/>
          <w:b/>
          <w:lang w:val="el-GR"/>
        </w:rPr>
        <w:t>»</w:t>
      </w:r>
    </w:p>
    <w:p w:rsidR="00C7769B" w:rsidRPr="00726B9D" w:rsidRDefault="00C7769B" w:rsidP="004903E7">
      <w:pPr>
        <w:rPr>
          <w:rFonts w:asciiTheme="majorHAnsi" w:hAnsiTheme="majorHAnsi"/>
          <w:b/>
          <w:lang w:val="el-GR"/>
        </w:rPr>
      </w:pPr>
    </w:p>
    <w:p w:rsidR="00C7769B" w:rsidRPr="00726B9D" w:rsidRDefault="00C7769B" w:rsidP="004903E7">
      <w:pPr>
        <w:rPr>
          <w:rFonts w:asciiTheme="majorHAnsi" w:hAnsiTheme="majorHAnsi"/>
          <w:b/>
          <w:lang w:val="el-GR"/>
        </w:rPr>
      </w:pPr>
    </w:p>
    <w:p w:rsidR="00C7769B" w:rsidRPr="00726B9D" w:rsidRDefault="00C7769B" w:rsidP="004903E7">
      <w:pPr>
        <w:rPr>
          <w:rFonts w:asciiTheme="majorHAnsi" w:hAnsiTheme="majorHAnsi"/>
          <w:b/>
          <w:lang w:val="el-GR"/>
        </w:rPr>
      </w:pPr>
    </w:p>
    <w:p w:rsidR="00C7769B" w:rsidRPr="00726B9D" w:rsidRDefault="006D0497" w:rsidP="00C279EA">
      <w:pPr>
        <w:spacing w:before="240"/>
        <w:rPr>
          <w:rFonts w:asciiTheme="majorHAnsi" w:hAnsiTheme="majorHAnsi"/>
          <w:color w:val="7F7F7F"/>
          <w:lang w:val="el-GR"/>
        </w:rPr>
      </w:pPr>
      <w:r w:rsidRPr="00726B9D">
        <w:rPr>
          <w:rFonts w:asciiTheme="majorHAnsi" w:hAnsiTheme="majorHAnsi"/>
          <w:lang w:val="el-GR"/>
        </w:rPr>
        <w:t xml:space="preserve">Παρακαλώ να </w:t>
      </w:r>
      <w:r w:rsidR="0063067A" w:rsidRPr="00726B9D">
        <w:rPr>
          <w:rFonts w:asciiTheme="majorHAnsi" w:hAnsiTheme="majorHAnsi"/>
          <w:lang w:val="el-GR"/>
        </w:rPr>
        <w:t xml:space="preserve">ορίσετε τριμελή </w:t>
      </w:r>
      <w:r w:rsidR="00FF39A8" w:rsidRPr="00726B9D">
        <w:rPr>
          <w:rFonts w:asciiTheme="majorHAnsi" w:hAnsiTheme="majorHAnsi"/>
          <w:lang w:val="el-GR"/>
        </w:rPr>
        <w:t>συμβουλευτική</w:t>
      </w:r>
      <w:r w:rsidR="0063067A" w:rsidRPr="00726B9D">
        <w:rPr>
          <w:rFonts w:asciiTheme="majorHAnsi" w:hAnsiTheme="majorHAnsi"/>
          <w:lang w:val="el-GR"/>
        </w:rPr>
        <w:t xml:space="preserve"> επιτροπή για την εκπόνηση της διπλωματικής εργασίας μου.</w:t>
      </w:r>
    </w:p>
    <w:p w:rsidR="00C279EA" w:rsidRPr="00726B9D" w:rsidRDefault="00C631A6" w:rsidP="00C279EA">
      <w:pPr>
        <w:spacing w:before="120" w:after="120"/>
        <w:rPr>
          <w:rFonts w:asciiTheme="majorHAnsi" w:hAnsiTheme="majorHAnsi"/>
          <w:lang w:val="el-GR"/>
        </w:rPr>
      </w:pPr>
      <w:r>
        <w:rPr>
          <w:rFonts w:asciiTheme="majorHAnsi" w:hAnsiTheme="majorHAnsi"/>
          <w:lang w:val="el-GR"/>
        </w:rPr>
        <w:t>Επιβλέπων</w:t>
      </w:r>
      <w:r w:rsidR="0063067A" w:rsidRPr="00726B9D">
        <w:rPr>
          <w:rFonts w:asciiTheme="majorHAnsi" w:hAnsiTheme="majorHAnsi"/>
          <w:lang w:val="el-GR"/>
        </w:rPr>
        <w:t>/</w:t>
      </w:r>
      <w:proofErr w:type="spellStart"/>
      <w:r w:rsidR="0063067A" w:rsidRPr="00726B9D">
        <w:rPr>
          <w:rFonts w:asciiTheme="majorHAnsi" w:hAnsiTheme="majorHAnsi"/>
          <w:lang w:val="el-GR"/>
        </w:rPr>
        <w:t>ο</w:t>
      </w:r>
      <w:r w:rsidR="00726B9D">
        <w:rPr>
          <w:rFonts w:asciiTheme="majorHAnsi" w:hAnsiTheme="majorHAnsi"/>
          <w:lang w:val="el-GR"/>
        </w:rPr>
        <w:t>υ</w:t>
      </w:r>
      <w:r w:rsidR="0063067A" w:rsidRPr="00726B9D">
        <w:rPr>
          <w:rFonts w:asciiTheme="majorHAnsi" w:hAnsiTheme="majorHAnsi"/>
          <w:lang w:val="el-GR"/>
        </w:rPr>
        <w:t>σα</w:t>
      </w:r>
      <w:proofErr w:type="spellEnd"/>
      <w:r w:rsidR="0063067A" w:rsidRPr="00726B9D">
        <w:rPr>
          <w:rFonts w:asciiTheme="majorHAnsi" w:hAnsiTheme="majorHAnsi"/>
          <w:lang w:val="el-GR"/>
        </w:rPr>
        <w:t xml:space="preserve"> </w:t>
      </w:r>
      <w:r w:rsidR="00AB222A" w:rsidRPr="00726B9D">
        <w:rPr>
          <w:rFonts w:asciiTheme="majorHAnsi" w:hAnsiTheme="majorHAnsi"/>
          <w:lang w:val="el-GR"/>
        </w:rPr>
        <w:t>Σύμβουλος</w:t>
      </w:r>
      <w:r w:rsidR="0028014E" w:rsidRPr="00726B9D">
        <w:rPr>
          <w:rFonts w:asciiTheme="majorHAnsi" w:hAnsiTheme="majorHAnsi"/>
          <w:lang w:val="el-GR"/>
        </w:rPr>
        <w:t xml:space="preserve"> της εργασίας</w:t>
      </w:r>
      <w:r w:rsidR="0063067A" w:rsidRPr="00726B9D">
        <w:rPr>
          <w:rFonts w:asciiTheme="majorHAnsi" w:hAnsiTheme="majorHAnsi"/>
          <w:lang w:val="el-GR"/>
        </w:rPr>
        <w:t xml:space="preserve">: 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</w:tblGrid>
      <w:tr w:rsidR="006E70CB" w:rsidRPr="00726B9D" w:rsidTr="00726B9D">
        <w:trPr>
          <w:trHeight w:val="593"/>
        </w:trPr>
        <w:tc>
          <w:tcPr>
            <w:tcW w:w="4189" w:type="dxa"/>
            <w:tcBorders>
              <w:bottom w:val="single" w:sz="4" w:space="0" w:color="auto"/>
            </w:tcBorders>
          </w:tcPr>
          <w:p w:rsidR="006E70CB" w:rsidRPr="00726B9D" w:rsidRDefault="006E70CB" w:rsidP="000730E0">
            <w:pPr>
              <w:spacing w:before="120" w:after="120"/>
              <w:rPr>
                <w:rFonts w:asciiTheme="majorHAnsi" w:hAnsiTheme="majorHAnsi"/>
                <w:lang w:val="el-GR"/>
              </w:rPr>
            </w:pPr>
            <w:r w:rsidRPr="00726B9D">
              <w:rPr>
                <w:rFonts w:asciiTheme="majorHAnsi" w:hAnsiTheme="majorHAnsi"/>
                <w:color w:val="7F7F7F"/>
                <w:lang w:val="el-GR"/>
              </w:rPr>
              <w:t>(ονοματεπώνυμο)</w:t>
            </w:r>
          </w:p>
        </w:tc>
      </w:tr>
      <w:tr w:rsidR="006E70CB" w:rsidRPr="00726B9D" w:rsidTr="00726B9D">
        <w:trPr>
          <w:trHeight w:val="579"/>
        </w:trPr>
        <w:tc>
          <w:tcPr>
            <w:tcW w:w="4189" w:type="dxa"/>
            <w:tcBorders>
              <w:top w:val="single" w:sz="4" w:space="0" w:color="auto"/>
              <w:bottom w:val="single" w:sz="4" w:space="0" w:color="auto"/>
            </w:tcBorders>
          </w:tcPr>
          <w:p w:rsidR="006E70CB" w:rsidRPr="00726B9D" w:rsidRDefault="006E70CB" w:rsidP="000730E0">
            <w:pPr>
              <w:spacing w:before="120" w:after="120"/>
              <w:rPr>
                <w:rFonts w:asciiTheme="majorHAnsi" w:hAnsiTheme="majorHAnsi"/>
                <w:lang w:val="el-GR"/>
              </w:rPr>
            </w:pPr>
            <w:r w:rsidRPr="00726B9D">
              <w:rPr>
                <w:rFonts w:asciiTheme="majorHAnsi" w:hAnsiTheme="majorHAnsi"/>
                <w:color w:val="7F7F7F"/>
                <w:lang w:val="el-GR"/>
              </w:rPr>
              <w:t>(βαθμίδα)</w:t>
            </w:r>
          </w:p>
        </w:tc>
      </w:tr>
    </w:tbl>
    <w:p w:rsidR="006E70CB" w:rsidRPr="00726B9D" w:rsidRDefault="006E70CB" w:rsidP="00C279EA">
      <w:pPr>
        <w:spacing w:before="120" w:after="120"/>
        <w:rPr>
          <w:rFonts w:asciiTheme="majorHAnsi" w:hAnsiTheme="majorHAnsi"/>
          <w:lang w:val="el-GR"/>
        </w:rPr>
      </w:pPr>
    </w:p>
    <w:p w:rsidR="00C279EA" w:rsidRPr="00C279EA" w:rsidRDefault="00C279EA" w:rsidP="00C279EA">
      <w:pPr>
        <w:spacing w:before="100" w:beforeAutospacing="1" w:after="100" w:afterAutospacing="1"/>
        <w:rPr>
          <w:sz w:val="18"/>
          <w:szCs w:val="18"/>
          <w:lang w:val="el-GR"/>
        </w:rPr>
      </w:pPr>
    </w:p>
    <w:p w:rsidR="00C7769B" w:rsidRDefault="00C7769B" w:rsidP="004903E7">
      <w:pPr>
        <w:rPr>
          <w:sz w:val="18"/>
          <w:szCs w:val="18"/>
          <w:lang w:val="el-GR"/>
        </w:rPr>
      </w:pPr>
    </w:p>
    <w:p w:rsidR="002528C3" w:rsidRDefault="002528C3" w:rsidP="004903E7">
      <w:pPr>
        <w:rPr>
          <w:sz w:val="18"/>
          <w:szCs w:val="18"/>
          <w:lang w:val="el-GR"/>
        </w:rPr>
      </w:pPr>
    </w:p>
    <w:p w:rsidR="002528C3" w:rsidRDefault="002528C3" w:rsidP="004903E7">
      <w:pPr>
        <w:rPr>
          <w:sz w:val="18"/>
          <w:szCs w:val="18"/>
          <w:lang w:val="el-GR"/>
        </w:rPr>
      </w:pPr>
    </w:p>
    <w:p w:rsidR="002528C3" w:rsidRDefault="002528C3" w:rsidP="004903E7">
      <w:pPr>
        <w:rPr>
          <w:sz w:val="18"/>
          <w:szCs w:val="18"/>
          <w:lang w:val="el-GR"/>
        </w:rPr>
      </w:pPr>
    </w:p>
    <w:p w:rsidR="002528C3" w:rsidRDefault="002528C3" w:rsidP="004903E7">
      <w:pPr>
        <w:rPr>
          <w:sz w:val="18"/>
          <w:szCs w:val="18"/>
          <w:lang w:val="el-GR"/>
        </w:rPr>
      </w:pPr>
    </w:p>
    <w:p w:rsidR="002528C3" w:rsidRDefault="002528C3" w:rsidP="004903E7">
      <w:pPr>
        <w:rPr>
          <w:sz w:val="18"/>
          <w:szCs w:val="18"/>
          <w:lang w:val="el-GR"/>
        </w:rPr>
      </w:pPr>
    </w:p>
    <w:p w:rsidR="00C7769B" w:rsidRDefault="00C7769B" w:rsidP="004903E7">
      <w:pPr>
        <w:rPr>
          <w:sz w:val="18"/>
          <w:szCs w:val="18"/>
          <w:lang w:val="el-GR"/>
        </w:rPr>
      </w:pPr>
    </w:p>
    <w:p w:rsidR="00C7769B" w:rsidRDefault="00C7769B" w:rsidP="004903E7">
      <w:pPr>
        <w:rPr>
          <w:sz w:val="18"/>
          <w:szCs w:val="18"/>
          <w:lang w:val="el-GR"/>
        </w:rPr>
      </w:pPr>
    </w:p>
    <w:p w:rsidR="00C7769B" w:rsidRDefault="00C7769B" w:rsidP="004903E7">
      <w:pPr>
        <w:rPr>
          <w:b/>
          <w:sz w:val="18"/>
          <w:szCs w:val="18"/>
          <w:lang w:val="el-GR"/>
        </w:rPr>
      </w:pPr>
    </w:p>
    <w:p w:rsidR="00C7769B" w:rsidRPr="00576645" w:rsidRDefault="00576645" w:rsidP="004903E7">
      <w:pPr>
        <w:rPr>
          <w:rFonts w:ascii="Cambria Math" w:hAnsi="Cambria Math"/>
          <w:b/>
          <w:lang w:val="el-GR"/>
        </w:rPr>
      </w:pPr>
      <w:r>
        <w:rPr>
          <w:rFonts w:ascii="Cambria Math" w:hAnsi="Cambria Math"/>
          <w:b/>
          <w:lang w:val="el-GR"/>
        </w:rPr>
        <w:t xml:space="preserve">         </w:t>
      </w:r>
      <w:r w:rsidR="00C7769B" w:rsidRPr="00576645">
        <w:rPr>
          <w:rFonts w:ascii="Cambria Math" w:hAnsi="Cambria Math"/>
          <w:b/>
          <w:lang w:val="el-GR"/>
        </w:rPr>
        <w:t>Ο Αιτών / Η Αιτούσα</w:t>
      </w:r>
    </w:p>
    <w:p w:rsidR="00C7769B" w:rsidRDefault="00C7769B" w:rsidP="004903E7">
      <w:pPr>
        <w:rPr>
          <w:b/>
          <w:sz w:val="18"/>
          <w:szCs w:val="18"/>
          <w:lang w:val="el-GR"/>
        </w:rPr>
      </w:pPr>
    </w:p>
    <w:p w:rsidR="00C7769B" w:rsidRDefault="00C7769B" w:rsidP="004903E7">
      <w:pPr>
        <w:rPr>
          <w:b/>
          <w:sz w:val="18"/>
          <w:szCs w:val="18"/>
          <w:lang w:val="el-GR"/>
        </w:rPr>
      </w:pPr>
    </w:p>
    <w:p w:rsidR="00C7769B" w:rsidRDefault="00C7769B" w:rsidP="004903E7">
      <w:pPr>
        <w:rPr>
          <w:b/>
          <w:sz w:val="18"/>
          <w:szCs w:val="18"/>
          <w:lang w:val="el-GR"/>
        </w:rPr>
      </w:pPr>
    </w:p>
    <w:p w:rsidR="00C7769B" w:rsidRDefault="00C7769B" w:rsidP="004903E7">
      <w:pPr>
        <w:rPr>
          <w:b/>
          <w:sz w:val="18"/>
          <w:szCs w:val="18"/>
          <w:lang w:val="el-GR"/>
        </w:rPr>
      </w:pPr>
    </w:p>
    <w:p w:rsidR="00C7769B" w:rsidRDefault="00C7769B" w:rsidP="004903E7">
      <w:pPr>
        <w:rPr>
          <w:b/>
          <w:sz w:val="18"/>
          <w:szCs w:val="18"/>
          <w:lang w:val="el-GR"/>
        </w:rPr>
      </w:pPr>
    </w:p>
    <w:p w:rsidR="00C7769B" w:rsidRPr="00576645" w:rsidRDefault="00C7769B" w:rsidP="00C7769B">
      <w:pPr>
        <w:spacing w:before="120"/>
        <w:rPr>
          <w:rFonts w:ascii="Cambria Math" w:hAnsi="Cambria Math"/>
          <w:color w:val="7F7F7F"/>
          <w:lang w:val="el-GR"/>
        </w:rPr>
      </w:pPr>
      <w:r w:rsidRPr="00576645">
        <w:rPr>
          <w:rFonts w:ascii="Cambria Math" w:hAnsi="Cambria Math"/>
          <w:color w:val="7F7F7F"/>
          <w:lang w:val="el-GR"/>
        </w:rPr>
        <w:t>(Ονοματεπώνυμο και Υπογραφή)</w:t>
      </w:r>
    </w:p>
    <w:p w:rsidR="0063067A" w:rsidRDefault="0063067A" w:rsidP="00C7769B">
      <w:pPr>
        <w:spacing w:before="120"/>
        <w:rPr>
          <w:color w:val="7F7F7F"/>
          <w:sz w:val="16"/>
          <w:szCs w:val="16"/>
          <w:lang w:val="el-GR"/>
        </w:rPr>
      </w:pPr>
    </w:p>
    <w:p w:rsidR="0063067A" w:rsidRDefault="0063067A" w:rsidP="00C7769B">
      <w:pPr>
        <w:spacing w:before="120"/>
        <w:rPr>
          <w:color w:val="7F7F7F"/>
          <w:sz w:val="16"/>
          <w:szCs w:val="16"/>
          <w:lang w:val="el-GR"/>
        </w:rPr>
      </w:pPr>
    </w:p>
    <w:p w:rsidR="0063067A" w:rsidRDefault="0063067A" w:rsidP="00C7769B">
      <w:pPr>
        <w:spacing w:before="120"/>
        <w:rPr>
          <w:color w:val="7F7F7F"/>
          <w:sz w:val="16"/>
          <w:szCs w:val="16"/>
          <w:lang w:val="el-GR"/>
        </w:rPr>
      </w:pPr>
    </w:p>
    <w:p w:rsidR="0063067A" w:rsidRDefault="0063067A" w:rsidP="00C7769B">
      <w:pPr>
        <w:spacing w:before="120"/>
        <w:rPr>
          <w:color w:val="7F7F7F"/>
          <w:sz w:val="16"/>
          <w:szCs w:val="16"/>
          <w:lang w:val="el-GR"/>
        </w:rPr>
      </w:pPr>
    </w:p>
    <w:p w:rsidR="0063067A" w:rsidRDefault="0063067A" w:rsidP="00C7769B">
      <w:pPr>
        <w:spacing w:before="120"/>
        <w:rPr>
          <w:color w:val="7F7F7F"/>
          <w:sz w:val="16"/>
          <w:szCs w:val="16"/>
          <w:lang w:val="el-GR"/>
        </w:rPr>
      </w:pPr>
    </w:p>
    <w:p w:rsidR="0063067A" w:rsidRDefault="0063067A" w:rsidP="00C7769B">
      <w:pPr>
        <w:spacing w:before="120"/>
        <w:rPr>
          <w:color w:val="7F7F7F"/>
          <w:sz w:val="16"/>
          <w:szCs w:val="16"/>
          <w:lang w:val="el-GR"/>
        </w:rPr>
      </w:pPr>
    </w:p>
    <w:p w:rsidR="0063067A" w:rsidRDefault="0063067A" w:rsidP="00C7769B">
      <w:pPr>
        <w:spacing w:before="120"/>
        <w:rPr>
          <w:color w:val="7F7F7F"/>
          <w:sz w:val="16"/>
          <w:szCs w:val="16"/>
          <w:lang w:val="el-GR"/>
        </w:rPr>
      </w:pPr>
    </w:p>
    <w:p w:rsidR="0063067A" w:rsidRDefault="0063067A" w:rsidP="00C7769B">
      <w:pPr>
        <w:spacing w:before="120"/>
        <w:rPr>
          <w:color w:val="7F7F7F"/>
          <w:sz w:val="16"/>
          <w:szCs w:val="16"/>
          <w:lang w:val="el-GR"/>
        </w:rPr>
      </w:pPr>
    </w:p>
    <w:p w:rsidR="0063067A" w:rsidRDefault="0063067A" w:rsidP="00C7769B">
      <w:pPr>
        <w:spacing w:before="120"/>
        <w:rPr>
          <w:color w:val="7F7F7F"/>
          <w:sz w:val="16"/>
          <w:szCs w:val="16"/>
          <w:lang w:val="el-GR"/>
        </w:rPr>
      </w:pPr>
    </w:p>
    <w:p w:rsidR="0063067A" w:rsidRDefault="0063067A" w:rsidP="00C7769B">
      <w:pPr>
        <w:spacing w:before="120"/>
        <w:rPr>
          <w:color w:val="7F7F7F"/>
          <w:sz w:val="16"/>
          <w:szCs w:val="16"/>
          <w:lang w:val="el-GR"/>
        </w:rPr>
      </w:pPr>
    </w:p>
    <w:p w:rsidR="0063067A" w:rsidRDefault="0063067A" w:rsidP="00C7769B">
      <w:pPr>
        <w:spacing w:before="120"/>
        <w:rPr>
          <w:color w:val="7F7F7F"/>
          <w:sz w:val="16"/>
          <w:szCs w:val="16"/>
          <w:lang w:val="el-GR"/>
        </w:rPr>
      </w:pPr>
    </w:p>
    <w:p w:rsidR="0063067A" w:rsidRDefault="0063067A" w:rsidP="00C7769B">
      <w:pPr>
        <w:spacing w:before="120"/>
        <w:rPr>
          <w:color w:val="7F7F7F"/>
          <w:sz w:val="16"/>
          <w:szCs w:val="16"/>
          <w:lang w:val="el-GR"/>
        </w:rPr>
      </w:pPr>
    </w:p>
    <w:p w:rsidR="0063067A" w:rsidRDefault="0063067A" w:rsidP="00C7769B">
      <w:pPr>
        <w:spacing w:before="120"/>
        <w:rPr>
          <w:color w:val="7F7F7F"/>
          <w:sz w:val="16"/>
          <w:szCs w:val="16"/>
          <w:lang w:val="el-GR"/>
        </w:rPr>
      </w:pPr>
    </w:p>
    <w:p w:rsidR="0063067A" w:rsidRDefault="0063067A" w:rsidP="0063067A">
      <w:pPr>
        <w:spacing w:before="120"/>
        <w:rPr>
          <w:sz w:val="18"/>
          <w:szCs w:val="18"/>
          <w:lang w:val="el-GR"/>
        </w:rPr>
        <w:sectPr w:rsidR="0063067A" w:rsidSect="00726B9D">
          <w:headerReference w:type="default" r:id="rId7"/>
          <w:pgSz w:w="11906" w:h="16838"/>
          <w:pgMar w:top="1440" w:right="1230" w:bottom="1440" w:left="1230" w:header="720" w:footer="720" w:gutter="0"/>
          <w:cols w:num="2" w:space="720"/>
        </w:sectPr>
      </w:pPr>
    </w:p>
    <w:tbl>
      <w:tblPr>
        <w:tblW w:w="3269" w:type="dxa"/>
        <w:tblInd w:w="549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69"/>
      </w:tblGrid>
      <w:tr w:rsidR="00F308EA" w:rsidRPr="00726B9D" w:rsidTr="00B4448F">
        <w:trPr>
          <w:trHeight w:val="503"/>
        </w:trPr>
        <w:tc>
          <w:tcPr>
            <w:tcW w:w="3269" w:type="dxa"/>
          </w:tcPr>
          <w:p w:rsidR="00F308EA" w:rsidRPr="00726B9D" w:rsidRDefault="00F308EA" w:rsidP="00726B9D">
            <w:pPr>
              <w:spacing w:before="120"/>
              <w:rPr>
                <w:rFonts w:ascii="Cambria Math" w:hAnsi="Cambria Math"/>
                <w:lang w:val="en-US"/>
              </w:rPr>
            </w:pPr>
            <w:r w:rsidRPr="00726B9D">
              <w:rPr>
                <w:rFonts w:ascii="Cambria Math" w:hAnsi="Cambria Math"/>
                <w:lang w:val="el-GR"/>
              </w:rPr>
              <w:lastRenderedPageBreak/>
              <w:t>Αθήνα,</w:t>
            </w:r>
            <w:r w:rsidR="001E749D" w:rsidRPr="00726B9D">
              <w:rPr>
                <w:rFonts w:ascii="Cambria Math" w:hAnsi="Cambria Math"/>
                <w:lang w:val="en-US"/>
              </w:rPr>
              <w:t xml:space="preserve"> </w:t>
            </w:r>
          </w:p>
        </w:tc>
      </w:tr>
    </w:tbl>
    <w:p w:rsidR="0063067A" w:rsidRDefault="0063067A" w:rsidP="00576645">
      <w:pPr>
        <w:spacing w:before="120"/>
        <w:rPr>
          <w:sz w:val="18"/>
          <w:szCs w:val="18"/>
          <w:lang w:val="el-GR"/>
        </w:rPr>
      </w:pPr>
    </w:p>
    <w:p w:rsidR="00576645" w:rsidRDefault="00576645" w:rsidP="00576645">
      <w:pPr>
        <w:spacing w:before="120"/>
        <w:rPr>
          <w:sz w:val="18"/>
          <w:szCs w:val="18"/>
          <w:lang w:val="el-GR"/>
        </w:rPr>
      </w:pPr>
    </w:p>
    <w:p w:rsidR="0063067A" w:rsidRPr="00832EC6" w:rsidRDefault="0063067A" w:rsidP="0063067A">
      <w:pPr>
        <w:spacing w:before="120"/>
        <w:rPr>
          <w:rFonts w:ascii="Cambria Math" w:hAnsi="Cambria Math"/>
          <w:sz w:val="22"/>
          <w:szCs w:val="22"/>
          <w:lang w:val="el-GR"/>
        </w:rPr>
      </w:pPr>
      <w:r w:rsidRPr="00832EC6">
        <w:rPr>
          <w:rFonts w:ascii="Cambria Math" w:hAnsi="Cambria Math"/>
          <w:b/>
          <w:sz w:val="22"/>
          <w:szCs w:val="22"/>
          <w:lang w:val="el-GR"/>
        </w:rPr>
        <w:t>Προς:</w:t>
      </w:r>
      <w:r w:rsidRPr="00832EC6">
        <w:rPr>
          <w:rFonts w:ascii="Cambria Math" w:hAnsi="Cambria Math"/>
          <w:sz w:val="22"/>
          <w:szCs w:val="22"/>
          <w:lang w:val="el-GR"/>
        </w:rPr>
        <w:t xml:space="preserve"> την ΕΔΕ του ΠΜΣ </w:t>
      </w:r>
    </w:p>
    <w:p w:rsidR="0063067A" w:rsidRPr="00726B9D" w:rsidRDefault="0063067A" w:rsidP="0063067A">
      <w:pPr>
        <w:spacing w:before="120"/>
        <w:rPr>
          <w:rFonts w:ascii="Cambria Math" w:hAnsi="Cambria Math"/>
          <w:lang w:val="el-GR"/>
        </w:rPr>
      </w:pPr>
    </w:p>
    <w:tbl>
      <w:tblPr>
        <w:tblW w:w="8833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264"/>
        <w:gridCol w:w="1817"/>
        <w:gridCol w:w="1896"/>
        <w:gridCol w:w="134"/>
        <w:gridCol w:w="1603"/>
      </w:tblGrid>
      <w:tr w:rsidR="0028014E" w:rsidRPr="00726B9D" w:rsidTr="00726B9D">
        <w:trPr>
          <w:trHeight w:val="727"/>
        </w:trPr>
        <w:tc>
          <w:tcPr>
            <w:tcW w:w="7096" w:type="dxa"/>
            <w:gridSpan w:val="4"/>
            <w:tcBorders>
              <w:bottom w:val="single" w:sz="4" w:space="0" w:color="auto"/>
            </w:tcBorders>
          </w:tcPr>
          <w:p w:rsidR="0028014E" w:rsidRPr="00726B9D" w:rsidRDefault="0028014E" w:rsidP="00726B9D">
            <w:pPr>
              <w:spacing w:before="120"/>
              <w:rPr>
                <w:rFonts w:ascii="Cambria Math" w:hAnsi="Cambria Math"/>
                <w:lang w:val="el-GR"/>
              </w:rPr>
            </w:pPr>
            <w:r w:rsidRPr="00726B9D">
              <w:rPr>
                <w:rFonts w:ascii="Cambria Math" w:hAnsi="Cambria Math"/>
                <w:lang w:val="el-GR"/>
              </w:rPr>
              <w:t>Προτείνω για την Τριμελή Συμβουλευτική</w:t>
            </w:r>
            <w:r w:rsidR="00B62443" w:rsidRPr="00726B9D">
              <w:rPr>
                <w:rFonts w:ascii="Cambria Math" w:hAnsi="Cambria Math"/>
                <w:lang w:val="el-GR"/>
              </w:rPr>
              <w:t xml:space="preserve"> Επιτροπή του</w:t>
            </w:r>
            <w:r w:rsidR="00726B9D">
              <w:rPr>
                <w:rFonts w:ascii="Cambria Math" w:hAnsi="Cambria Math"/>
                <w:lang w:val="el-GR"/>
              </w:rPr>
              <w:t>/της</w:t>
            </w:r>
            <w:r w:rsidR="001E749D" w:rsidRPr="00726B9D">
              <w:rPr>
                <w:rFonts w:ascii="Cambria Math" w:hAnsi="Cambria Math"/>
                <w:lang w:val="el-GR"/>
              </w:rPr>
              <w:t xml:space="preserve">  φοιτητή</w:t>
            </w:r>
            <w:r w:rsidR="00726B9D">
              <w:rPr>
                <w:rFonts w:ascii="Cambria Math" w:hAnsi="Cambria Math"/>
                <w:lang w:val="el-GR"/>
              </w:rPr>
              <w:t>/</w:t>
            </w:r>
            <w:proofErr w:type="spellStart"/>
            <w:r w:rsidR="00726B9D">
              <w:rPr>
                <w:rFonts w:ascii="Cambria Math" w:hAnsi="Cambria Math"/>
                <w:lang w:val="el-GR"/>
              </w:rPr>
              <w:t>τριας</w:t>
            </w:r>
            <w:proofErr w:type="spellEnd"/>
            <w:r w:rsidRPr="00726B9D">
              <w:rPr>
                <w:rFonts w:ascii="Cambria Math" w:hAnsi="Cambria Math"/>
                <w:lang w:val="el-GR"/>
              </w:rPr>
              <w:t xml:space="preserve"> </w:t>
            </w:r>
          </w:p>
        </w:tc>
        <w:tc>
          <w:tcPr>
            <w:tcW w:w="1737" w:type="dxa"/>
            <w:gridSpan w:val="2"/>
            <w:tcBorders>
              <w:bottom w:val="single" w:sz="4" w:space="0" w:color="auto"/>
            </w:tcBorders>
          </w:tcPr>
          <w:p w:rsidR="0028014E" w:rsidRPr="00726B9D" w:rsidRDefault="0028014E" w:rsidP="00AB222A">
            <w:pPr>
              <w:spacing w:before="120"/>
              <w:rPr>
                <w:rFonts w:ascii="Cambria Math" w:hAnsi="Cambria Math"/>
                <w:lang w:val="el-GR"/>
              </w:rPr>
            </w:pPr>
          </w:p>
        </w:tc>
      </w:tr>
      <w:tr w:rsidR="0028014E" w:rsidRPr="00726B9D" w:rsidTr="00726B9D">
        <w:tblPrEx>
          <w:tblBorders>
            <w:bottom w:val="none" w:sz="0" w:space="0" w:color="auto"/>
          </w:tblBorders>
        </w:tblPrEx>
        <w:trPr>
          <w:trHeight w:val="469"/>
        </w:trPr>
        <w:tc>
          <w:tcPr>
            <w:tcW w:w="3119" w:type="dxa"/>
            <w:tcBorders>
              <w:top w:val="single" w:sz="4" w:space="0" w:color="auto"/>
            </w:tcBorders>
          </w:tcPr>
          <w:p w:rsidR="0028014E" w:rsidRPr="00726B9D" w:rsidRDefault="0028014E" w:rsidP="00A151B1">
            <w:pPr>
              <w:spacing w:before="120"/>
              <w:jc w:val="center"/>
              <w:rPr>
                <w:rFonts w:ascii="Cambria Math" w:hAnsi="Cambria Math"/>
                <w:color w:val="7F7F7F"/>
                <w:lang w:val="el-GR"/>
              </w:rPr>
            </w:pPr>
            <w:r w:rsidRPr="00726B9D">
              <w:rPr>
                <w:rFonts w:ascii="Cambria Math" w:hAnsi="Cambria Math"/>
                <w:color w:val="7F7F7F"/>
                <w:lang w:val="el-GR"/>
              </w:rPr>
              <w:t>(ονοματεπώνυμο)</w:t>
            </w:r>
          </w:p>
        </w:tc>
        <w:tc>
          <w:tcPr>
            <w:tcW w:w="2081" w:type="dxa"/>
            <w:gridSpan w:val="2"/>
            <w:tcBorders>
              <w:top w:val="single" w:sz="4" w:space="0" w:color="auto"/>
            </w:tcBorders>
          </w:tcPr>
          <w:p w:rsidR="0028014E" w:rsidRPr="00726B9D" w:rsidRDefault="0028014E" w:rsidP="00A151B1">
            <w:pPr>
              <w:spacing w:before="120"/>
              <w:jc w:val="center"/>
              <w:rPr>
                <w:rFonts w:ascii="Cambria Math" w:hAnsi="Cambria Math"/>
                <w:color w:val="7F7F7F"/>
                <w:lang w:val="el-GR"/>
              </w:rPr>
            </w:pPr>
            <w:r w:rsidRPr="00726B9D">
              <w:rPr>
                <w:rFonts w:ascii="Cambria Math" w:hAnsi="Cambria Math"/>
                <w:color w:val="7F7F7F"/>
                <w:lang w:val="en-US"/>
              </w:rPr>
              <w:t xml:space="preserve"> </w:t>
            </w:r>
            <w:r w:rsidRPr="00726B9D">
              <w:rPr>
                <w:rFonts w:ascii="Cambria Math" w:hAnsi="Cambria Math"/>
                <w:color w:val="7F7F7F"/>
                <w:lang w:val="el-GR"/>
              </w:rPr>
              <w:t>(βαθμίδα)</w:t>
            </w:r>
          </w:p>
        </w:tc>
        <w:tc>
          <w:tcPr>
            <w:tcW w:w="2030" w:type="dxa"/>
            <w:gridSpan w:val="2"/>
            <w:tcBorders>
              <w:top w:val="single" w:sz="4" w:space="0" w:color="auto"/>
            </w:tcBorders>
          </w:tcPr>
          <w:p w:rsidR="0028014E" w:rsidRPr="00726B9D" w:rsidRDefault="0028014E" w:rsidP="00726B9D">
            <w:pPr>
              <w:spacing w:before="120"/>
              <w:rPr>
                <w:rFonts w:ascii="Cambria Math" w:hAnsi="Cambria Math"/>
                <w:color w:val="7F7F7F"/>
                <w:lang w:val="el-GR"/>
              </w:rPr>
            </w:pPr>
            <w:r w:rsidRPr="00726B9D">
              <w:rPr>
                <w:rFonts w:ascii="Cambria Math" w:hAnsi="Cambria Math"/>
                <w:color w:val="7F7F7F"/>
                <w:lang w:val="en-US"/>
              </w:rPr>
              <w:t xml:space="preserve"> </w:t>
            </w:r>
            <w:r w:rsidRPr="00726B9D">
              <w:rPr>
                <w:rFonts w:ascii="Cambria Math" w:hAnsi="Cambria Math"/>
                <w:color w:val="7F7F7F"/>
                <w:lang w:val="el-GR"/>
              </w:rPr>
              <w:t xml:space="preserve">   (Τμήμα </w:t>
            </w:r>
            <w:r w:rsidR="00726B9D">
              <w:rPr>
                <w:rFonts w:ascii="Cambria Math" w:hAnsi="Cambria Math"/>
                <w:color w:val="7F7F7F"/>
                <w:lang w:val="el-GR"/>
              </w:rPr>
              <w:t>–</w:t>
            </w:r>
            <w:r w:rsidRPr="00726B9D">
              <w:rPr>
                <w:rFonts w:ascii="Cambria Math" w:hAnsi="Cambria Math"/>
                <w:color w:val="7F7F7F"/>
                <w:lang w:val="el-GR"/>
              </w:rPr>
              <w:t xml:space="preserve"> Ίδρυμα</w:t>
            </w:r>
            <w:r w:rsidR="00726B9D">
              <w:rPr>
                <w:rFonts w:ascii="Cambria Math" w:hAnsi="Cambria Math"/>
                <w:color w:val="7F7F7F"/>
                <w:lang w:val="el-GR"/>
              </w:rPr>
              <w:t>)</w:t>
            </w:r>
          </w:p>
        </w:tc>
        <w:tc>
          <w:tcPr>
            <w:tcW w:w="1603" w:type="dxa"/>
            <w:tcBorders>
              <w:top w:val="single" w:sz="4" w:space="0" w:color="auto"/>
            </w:tcBorders>
          </w:tcPr>
          <w:p w:rsidR="0028014E" w:rsidRPr="00726B9D" w:rsidRDefault="0028014E" w:rsidP="00C4148E">
            <w:pPr>
              <w:spacing w:before="120"/>
              <w:rPr>
                <w:rFonts w:ascii="Cambria Math" w:hAnsi="Cambria Math"/>
                <w:color w:val="7F7F7F"/>
                <w:lang w:val="en-US"/>
              </w:rPr>
            </w:pPr>
            <w:r w:rsidRPr="00726B9D">
              <w:rPr>
                <w:rFonts w:ascii="Cambria Math" w:hAnsi="Cambria Math"/>
                <w:color w:val="7F7F7F"/>
                <w:lang w:val="el-GR"/>
              </w:rPr>
              <w:t xml:space="preserve">             (</w:t>
            </w:r>
            <w:r w:rsidRPr="00726B9D">
              <w:rPr>
                <w:rFonts w:ascii="Cambria Math" w:hAnsi="Cambria Math"/>
                <w:color w:val="7F7F7F"/>
                <w:lang w:val="en-US"/>
              </w:rPr>
              <w:t>e-mail)</w:t>
            </w:r>
          </w:p>
        </w:tc>
      </w:tr>
      <w:tr w:rsidR="0028014E" w:rsidRPr="00726B9D" w:rsidTr="00726B9D">
        <w:tblPrEx>
          <w:tblBorders>
            <w:bottom w:val="none" w:sz="0" w:space="0" w:color="auto"/>
          </w:tblBorders>
        </w:tblPrEx>
        <w:trPr>
          <w:trHeight w:val="429"/>
        </w:trPr>
        <w:tc>
          <w:tcPr>
            <w:tcW w:w="33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014E" w:rsidRPr="00726B9D" w:rsidRDefault="00576645" w:rsidP="00A151B1">
            <w:pPr>
              <w:spacing w:before="120"/>
              <w:rPr>
                <w:rFonts w:ascii="Cambria Math" w:hAnsi="Cambria Math"/>
                <w:lang w:val="el-GR"/>
              </w:rPr>
            </w:pPr>
            <w:r>
              <w:rPr>
                <w:rFonts w:ascii="Cambria Math" w:hAnsi="Cambria Math"/>
                <w:lang w:val="el-GR"/>
              </w:rPr>
              <w:t>1</w:t>
            </w:r>
            <w:r w:rsidR="0028014E" w:rsidRPr="00726B9D">
              <w:rPr>
                <w:rFonts w:ascii="Cambria Math" w:hAnsi="Cambria Math"/>
                <w:lang w:val="el-GR"/>
              </w:rPr>
              <w:t>.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</w:tcPr>
          <w:p w:rsidR="0028014E" w:rsidRPr="00726B9D" w:rsidRDefault="0028014E" w:rsidP="00A151B1">
            <w:pPr>
              <w:spacing w:before="120"/>
              <w:rPr>
                <w:rFonts w:ascii="Cambria Math" w:hAnsi="Cambria Math"/>
                <w:lang w:val="el-GR"/>
              </w:rPr>
            </w:pPr>
          </w:p>
        </w:tc>
        <w:tc>
          <w:tcPr>
            <w:tcW w:w="1896" w:type="dxa"/>
            <w:tcBorders>
              <w:top w:val="single" w:sz="4" w:space="0" w:color="auto"/>
              <w:bottom w:val="single" w:sz="4" w:space="0" w:color="auto"/>
            </w:tcBorders>
          </w:tcPr>
          <w:p w:rsidR="0028014E" w:rsidRPr="00726B9D" w:rsidRDefault="0028014E" w:rsidP="00A151B1">
            <w:pPr>
              <w:spacing w:before="120"/>
              <w:rPr>
                <w:rFonts w:ascii="Cambria Math" w:hAnsi="Cambria Math"/>
                <w:lang w:val="el-GR"/>
              </w:rPr>
            </w:pPr>
          </w:p>
        </w:tc>
        <w:tc>
          <w:tcPr>
            <w:tcW w:w="17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8014E" w:rsidRPr="00726B9D" w:rsidRDefault="0028014E" w:rsidP="00A151B1">
            <w:pPr>
              <w:spacing w:before="120"/>
              <w:rPr>
                <w:rFonts w:ascii="Cambria Math" w:hAnsi="Cambria Math"/>
                <w:lang w:val="el-GR"/>
              </w:rPr>
            </w:pPr>
          </w:p>
        </w:tc>
      </w:tr>
      <w:tr w:rsidR="00726B9D" w:rsidRPr="00726B9D" w:rsidTr="00726B9D">
        <w:tblPrEx>
          <w:tblBorders>
            <w:bottom w:val="none" w:sz="0" w:space="0" w:color="auto"/>
          </w:tblBorders>
        </w:tblPrEx>
        <w:trPr>
          <w:trHeight w:val="429"/>
        </w:trPr>
        <w:tc>
          <w:tcPr>
            <w:tcW w:w="338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26B9D" w:rsidRPr="00726B9D" w:rsidRDefault="00576645" w:rsidP="00A151B1">
            <w:pPr>
              <w:spacing w:before="120"/>
              <w:rPr>
                <w:rFonts w:ascii="Cambria Math" w:hAnsi="Cambria Math"/>
                <w:lang w:val="el-GR"/>
              </w:rPr>
            </w:pPr>
            <w:r>
              <w:rPr>
                <w:rFonts w:ascii="Cambria Math" w:hAnsi="Cambria Math"/>
                <w:lang w:val="el-GR"/>
              </w:rPr>
              <w:t>2</w:t>
            </w:r>
            <w:r w:rsidR="00726B9D">
              <w:rPr>
                <w:rFonts w:ascii="Cambria Math" w:hAnsi="Cambria Math"/>
                <w:lang w:val="el-GR"/>
              </w:rPr>
              <w:t>.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</w:tcPr>
          <w:p w:rsidR="00726B9D" w:rsidRPr="00726B9D" w:rsidRDefault="00726B9D" w:rsidP="00A151B1">
            <w:pPr>
              <w:spacing w:before="120"/>
              <w:rPr>
                <w:rFonts w:ascii="Cambria Math" w:hAnsi="Cambria Math"/>
                <w:lang w:val="el-GR"/>
              </w:rPr>
            </w:pPr>
          </w:p>
        </w:tc>
        <w:tc>
          <w:tcPr>
            <w:tcW w:w="1896" w:type="dxa"/>
            <w:tcBorders>
              <w:top w:val="single" w:sz="4" w:space="0" w:color="auto"/>
              <w:bottom w:val="single" w:sz="4" w:space="0" w:color="auto"/>
            </w:tcBorders>
          </w:tcPr>
          <w:p w:rsidR="00726B9D" w:rsidRPr="00726B9D" w:rsidRDefault="00726B9D" w:rsidP="00A151B1">
            <w:pPr>
              <w:spacing w:before="120"/>
              <w:rPr>
                <w:rFonts w:ascii="Cambria Math" w:hAnsi="Cambria Math"/>
                <w:lang w:val="el-GR"/>
              </w:rPr>
            </w:pPr>
          </w:p>
        </w:tc>
        <w:tc>
          <w:tcPr>
            <w:tcW w:w="17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26B9D" w:rsidRPr="00726B9D" w:rsidRDefault="00726B9D" w:rsidP="00A151B1">
            <w:pPr>
              <w:spacing w:before="120"/>
              <w:rPr>
                <w:rFonts w:ascii="Cambria Math" w:hAnsi="Cambria Math"/>
                <w:lang w:val="el-GR"/>
              </w:rPr>
            </w:pPr>
          </w:p>
        </w:tc>
      </w:tr>
    </w:tbl>
    <w:p w:rsidR="0063067A" w:rsidRPr="00726B9D" w:rsidRDefault="0063067A" w:rsidP="0063067A">
      <w:pPr>
        <w:spacing w:before="120"/>
        <w:rPr>
          <w:rFonts w:ascii="Cambria Math" w:hAnsi="Cambria Math"/>
          <w:lang w:val="el-GR"/>
        </w:rPr>
      </w:pPr>
    </w:p>
    <w:tbl>
      <w:tblPr>
        <w:tblW w:w="8846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46"/>
      </w:tblGrid>
      <w:tr w:rsidR="00C53B3D" w:rsidRPr="00726B9D" w:rsidTr="004C0DBE">
        <w:trPr>
          <w:trHeight w:val="394"/>
        </w:trPr>
        <w:tc>
          <w:tcPr>
            <w:tcW w:w="8846" w:type="dxa"/>
          </w:tcPr>
          <w:p w:rsidR="00C53B3D" w:rsidRPr="00726B9D" w:rsidRDefault="00C53B3D" w:rsidP="00726B9D">
            <w:pPr>
              <w:spacing w:before="120"/>
              <w:rPr>
                <w:rFonts w:ascii="Cambria Math" w:hAnsi="Cambria Math"/>
                <w:lang w:val="el-GR"/>
              </w:rPr>
            </w:pPr>
            <w:r w:rsidRPr="00726B9D">
              <w:rPr>
                <w:rFonts w:ascii="Cambria Math" w:hAnsi="Cambria Math"/>
                <w:b/>
                <w:lang w:val="el-GR"/>
              </w:rPr>
              <w:t>Θέμα:</w:t>
            </w:r>
            <w:r w:rsidRPr="00726B9D">
              <w:rPr>
                <w:rFonts w:ascii="Cambria Math" w:hAnsi="Cambria Math"/>
                <w:lang w:val="el-GR"/>
              </w:rPr>
              <w:t xml:space="preserve"> </w:t>
            </w:r>
          </w:p>
        </w:tc>
      </w:tr>
      <w:tr w:rsidR="00C53B3D" w:rsidRPr="00726B9D" w:rsidTr="004C0DBE">
        <w:trPr>
          <w:trHeight w:val="382"/>
        </w:trPr>
        <w:tc>
          <w:tcPr>
            <w:tcW w:w="8846" w:type="dxa"/>
          </w:tcPr>
          <w:p w:rsidR="00C53B3D" w:rsidRPr="00726B9D" w:rsidRDefault="00C53B3D" w:rsidP="00A151B1">
            <w:pPr>
              <w:spacing w:before="120"/>
              <w:rPr>
                <w:rFonts w:ascii="Cambria Math" w:hAnsi="Cambria Math"/>
                <w:lang w:val="el-GR"/>
              </w:rPr>
            </w:pPr>
          </w:p>
        </w:tc>
      </w:tr>
      <w:tr w:rsidR="00C53B3D" w:rsidRPr="00726B9D" w:rsidTr="004C0DBE">
        <w:trPr>
          <w:trHeight w:val="382"/>
        </w:trPr>
        <w:tc>
          <w:tcPr>
            <w:tcW w:w="8846" w:type="dxa"/>
          </w:tcPr>
          <w:p w:rsidR="00C53B3D" w:rsidRPr="00726B9D" w:rsidRDefault="00C53B3D" w:rsidP="00A151B1">
            <w:pPr>
              <w:spacing w:before="120"/>
              <w:rPr>
                <w:rFonts w:ascii="Cambria Math" w:hAnsi="Cambria Math"/>
                <w:lang w:val="el-GR"/>
              </w:rPr>
            </w:pPr>
          </w:p>
        </w:tc>
      </w:tr>
      <w:tr w:rsidR="00C53B3D" w:rsidRPr="00726B9D" w:rsidTr="004C0DBE">
        <w:trPr>
          <w:trHeight w:val="394"/>
        </w:trPr>
        <w:tc>
          <w:tcPr>
            <w:tcW w:w="8846" w:type="dxa"/>
          </w:tcPr>
          <w:p w:rsidR="00C53B3D" w:rsidRPr="00726B9D" w:rsidRDefault="00C53B3D" w:rsidP="00A151B1">
            <w:pPr>
              <w:spacing w:before="120"/>
              <w:rPr>
                <w:rFonts w:ascii="Cambria Math" w:hAnsi="Cambria Math"/>
                <w:lang w:val="el-GR"/>
              </w:rPr>
            </w:pPr>
          </w:p>
        </w:tc>
      </w:tr>
    </w:tbl>
    <w:p w:rsidR="0063067A" w:rsidRPr="00726B9D" w:rsidRDefault="0063067A" w:rsidP="0063067A">
      <w:pPr>
        <w:spacing w:before="120"/>
        <w:rPr>
          <w:rFonts w:ascii="Cambria Math" w:hAnsi="Cambria Math"/>
          <w:lang w:val="el-GR"/>
        </w:rPr>
      </w:pPr>
    </w:p>
    <w:tbl>
      <w:tblPr>
        <w:tblW w:w="8822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2"/>
      </w:tblGrid>
      <w:tr w:rsidR="00C53B3D" w:rsidRPr="00726B9D" w:rsidTr="00576645">
        <w:trPr>
          <w:trHeight w:val="348"/>
        </w:trPr>
        <w:tc>
          <w:tcPr>
            <w:tcW w:w="8822" w:type="dxa"/>
          </w:tcPr>
          <w:p w:rsidR="00C53B3D" w:rsidRPr="00A151B1" w:rsidRDefault="00C53B3D" w:rsidP="00022A3F">
            <w:pPr>
              <w:spacing w:before="120" w:after="120"/>
              <w:rPr>
                <w:b/>
                <w:sz w:val="18"/>
                <w:szCs w:val="18"/>
                <w:lang w:val="el-GR"/>
              </w:rPr>
            </w:pPr>
            <w:r w:rsidRPr="00A151B1">
              <w:rPr>
                <w:b/>
                <w:sz w:val="18"/>
                <w:szCs w:val="18"/>
                <w:lang w:val="el-GR"/>
              </w:rPr>
              <w:t>Περίληψη</w:t>
            </w:r>
            <w:r w:rsidRPr="001E749D">
              <w:rPr>
                <w:b/>
                <w:sz w:val="18"/>
                <w:szCs w:val="18"/>
                <w:lang w:val="el-GR"/>
              </w:rPr>
              <w:t>:</w:t>
            </w:r>
            <w:r w:rsidR="00FF5531">
              <w:rPr>
                <w:b/>
                <w:sz w:val="18"/>
                <w:szCs w:val="18"/>
                <w:lang w:val="el-GR"/>
              </w:rPr>
              <w:t xml:space="preserve"> </w:t>
            </w:r>
          </w:p>
        </w:tc>
      </w:tr>
      <w:tr w:rsidR="00C53B3D" w:rsidRPr="00726B9D" w:rsidTr="00576645">
        <w:trPr>
          <w:trHeight w:val="348"/>
        </w:trPr>
        <w:tc>
          <w:tcPr>
            <w:tcW w:w="8822" w:type="dxa"/>
          </w:tcPr>
          <w:p w:rsidR="00C53B3D" w:rsidRPr="00A151B1" w:rsidRDefault="00C53B3D" w:rsidP="00FF5531">
            <w:pPr>
              <w:spacing w:before="120"/>
              <w:rPr>
                <w:sz w:val="18"/>
                <w:szCs w:val="18"/>
                <w:lang w:val="el-GR"/>
              </w:rPr>
            </w:pPr>
          </w:p>
        </w:tc>
      </w:tr>
      <w:tr w:rsidR="00C53B3D" w:rsidRPr="00726B9D" w:rsidTr="00576645">
        <w:trPr>
          <w:trHeight w:val="348"/>
        </w:trPr>
        <w:tc>
          <w:tcPr>
            <w:tcW w:w="8822" w:type="dxa"/>
          </w:tcPr>
          <w:p w:rsidR="00C53B3D" w:rsidRPr="00FF5531" w:rsidRDefault="00C53B3D" w:rsidP="00A151B1">
            <w:pPr>
              <w:spacing w:before="120"/>
              <w:rPr>
                <w:sz w:val="18"/>
                <w:szCs w:val="18"/>
                <w:lang w:val="el-GR"/>
              </w:rPr>
            </w:pPr>
          </w:p>
        </w:tc>
      </w:tr>
      <w:tr w:rsidR="00C53B3D" w:rsidRPr="00FF5531" w:rsidTr="00576645">
        <w:trPr>
          <w:trHeight w:val="348"/>
        </w:trPr>
        <w:tc>
          <w:tcPr>
            <w:tcW w:w="8822" w:type="dxa"/>
          </w:tcPr>
          <w:p w:rsidR="00C53B3D" w:rsidRPr="00FF5531" w:rsidRDefault="00C53B3D" w:rsidP="00A151B1">
            <w:pPr>
              <w:spacing w:before="120"/>
              <w:rPr>
                <w:sz w:val="18"/>
                <w:szCs w:val="18"/>
                <w:lang w:val="el-GR"/>
              </w:rPr>
            </w:pPr>
          </w:p>
        </w:tc>
      </w:tr>
      <w:tr w:rsidR="00C53B3D" w:rsidRPr="00726B9D" w:rsidTr="00576645">
        <w:trPr>
          <w:trHeight w:val="361"/>
        </w:trPr>
        <w:tc>
          <w:tcPr>
            <w:tcW w:w="8822" w:type="dxa"/>
          </w:tcPr>
          <w:p w:rsidR="00C53B3D" w:rsidRPr="00FF5531" w:rsidRDefault="00C53B3D" w:rsidP="00A151B1">
            <w:pPr>
              <w:spacing w:before="120"/>
              <w:rPr>
                <w:sz w:val="18"/>
                <w:szCs w:val="18"/>
                <w:lang w:val="el-GR"/>
              </w:rPr>
            </w:pPr>
          </w:p>
        </w:tc>
      </w:tr>
      <w:tr w:rsidR="00C53B3D" w:rsidRPr="00726B9D" w:rsidTr="00576645">
        <w:trPr>
          <w:trHeight w:val="348"/>
        </w:trPr>
        <w:tc>
          <w:tcPr>
            <w:tcW w:w="8822" w:type="dxa"/>
          </w:tcPr>
          <w:p w:rsidR="00C53B3D" w:rsidRPr="00FF5531" w:rsidRDefault="00C53B3D" w:rsidP="00A151B1">
            <w:pPr>
              <w:spacing w:before="120"/>
              <w:rPr>
                <w:sz w:val="18"/>
                <w:szCs w:val="18"/>
                <w:lang w:val="el-GR"/>
              </w:rPr>
            </w:pPr>
          </w:p>
        </w:tc>
      </w:tr>
      <w:tr w:rsidR="00C53B3D" w:rsidRPr="00726B9D" w:rsidTr="00576645">
        <w:trPr>
          <w:trHeight w:val="348"/>
        </w:trPr>
        <w:tc>
          <w:tcPr>
            <w:tcW w:w="8822" w:type="dxa"/>
          </w:tcPr>
          <w:p w:rsidR="00C53B3D" w:rsidRPr="00FF5531" w:rsidRDefault="00C53B3D" w:rsidP="00A151B1">
            <w:pPr>
              <w:spacing w:before="120"/>
              <w:rPr>
                <w:sz w:val="18"/>
                <w:szCs w:val="18"/>
                <w:lang w:val="el-GR"/>
              </w:rPr>
            </w:pPr>
          </w:p>
        </w:tc>
      </w:tr>
      <w:tr w:rsidR="00C53B3D" w:rsidRPr="00726B9D" w:rsidTr="00576645">
        <w:trPr>
          <w:trHeight w:val="348"/>
        </w:trPr>
        <w:tc>
          <w:tcPr>
            <w:tcW w:w="8822" w:type="dxa"/>
          </w:tcPr>
          <w:p w:rsidR="00C53B3D" w:rsidRPr="00FF5531" w:rsidRDefault="00C53B3D" w:rsidP="00A151B1">
            <w:pPr>
              <w:spacing w:before="120"/>
              <w:rPr>
                <w:sz w:val="18"/>
                <w:szCs w:val="18"/>
                <w:lang w:val="el-GR"/>
              </w:rPr>
            </w:pPr>
          </w:p>
        </w:tc>
      </w:tr>
      <w:tr w:rsidR="00C53B3D" w:rsidRPr="00726B9D" w:rsidTr="00576645">
        <w:trPr>
          <w:trHeight w:val="348"/>
        </w:trPr>
        <w:tc>
          <w:tcPr>
            <w:tcW w:w="8822" w:type="dxa"/>
          </w:tcPr>
          <w:p w:rsidR="00C53B3D" w:rsidRPr="00FF5531" w:rsidRDefault="00C53B3D" w:rsidP="00A151B1">
            <w:pPr>
              <w:spacing w:before="120"/>
              <w:rPr>
                <w:sz w:val="18"/>
                <w:szCs w:val="18"/>
                <w:lang w:val="el-GR"/>
              </w:rPr>
            </w:pPr>
          </w:p>
        </w:tc>
      </w:tr>
      <w:tr w:rsidR="00C53B3D" w:rsidRPr="00726B9D" w:rsidTr="00576645">
        <w:trPr>
          <w:trHeight w:val="348"/>
        </w:trPr>
        <w:tc>
          <w:tcPr>
            <w:tcW w:w="8822" w:type="dxa"/>
          </w:tcPr>
          <w:p w:rsidR="00C53B3D" w:rsidRPr="00FF5531" w:rsidRDefault="00C53B3D" w:rsidP="00A151B1">
            <w:pPr>
              <w:spacing w:before="120"/>
              <w:rPr>
                <w:sz w:val="18"/>
                <w:szCs w:val="18"/>
                <w:lang w:val="el-GR"/>
              </w:rPr>
            </w:pPr>
          </w:p>
        </w:tc>
      </w:tr>
      <w:tr w:rsidR="00CB681E" w:rsidRPr="00726B9D" w:rsidTr="00576645">
        <w:trPr>
          <w:trHeight w:val="348"/>
        </w:trPr>
        <w:tc>
          <w:tcPr>
            <w:tcW w:w="8822" w:type="dxa"/>
          </w:tcPr>
          <w:p w:rsidR="00CB681E" w:rsidRPr="00FF5531" w:rsidRDefault="00CB681E" w:rsidP="00A151B1">
            <w:pPr>
              <w:spacing w:before="120"/>
              <w:rPr>
                <w:sz w:val="18"/>
                <w:szCs w:val="18"/>
                <w:lang w:val="el-GR"/>
              </w:rPr>
            </w:pPr>
          </w:p>
        </w:tc>
      </w:tr>
      <w:tr w:rsidR="00CB681E" w:rsidRPr="00726B9D" w:rsidTr="00576645">
        <w:trPr>
          <w:trHeight w:val="348"/>
        </w:trPr>
        <w:tc>
          <w:tcPr>
            <w:tcW w:w="8822" w:type="dxa"/>
          </w:tcPr>
          <w:p w:rsidR="00CB681E" w:rsidRPr="00FF5531" w:rsidRDefault="00CB681E" w:rsidP="00A151B1">
            <w:pPr>
              <w:spacing w:before="120"/>
              <w:rPr>
                <w:sz w:val="18"/>
                <w:szCs w:val="18"/>
                <w:lang w:val="el-GR"/>
              </w:rPr>
            </w:pPr>
          </w:p>
        </w:tc>
      </w:tr>
      <w:tr w:rsidR="00CB681E" w:rsidRPr="00726B9D" w:rsidTr="00576645">
        <w:trPr>
          <w:trHeight w:val="348"/>
        </w:trPr>
        <w:tc>
          <w:tcPr>
            <w:tcW w:w="8822" w:type="dxa"/>
          </w:tcPr>
          <w:p w:rsidR="00CB681E" w:rsidRPr="00FF5531" w:rsidRDefault="00CB681E" w:rsidP="00A151B1">
            <w:pPr>
              <w:spacing w:before="120"/>
              <w:rPr>
                <w:sz w:val="18"/>
                <w:szCs w:val="18"/>
                <w:lang w:val="el-GR"/>
              </w:rPr>
            </w:pPr>
          </w:p>
        </w:tc>
      </w:tr>
    </w:tbl>
    <w:p w:rsidR="00576645" w:rsidRDefault="00576645" w:rsidP="00F308EA">
      <w:pPr>
        <w:spacing w:before="120" w:after="240"/>
        <w:jc w:val="center"/>
        <w:rPr>
          <w:rFonts w:ascii="Cambria Math" w:hAnsi="Cambria Math"/>
          <w:sz w:val="22"/>
          <w:szCs w:val="22"/>
          <w:lang w:val="el-GR"/>
        </w:rPr>
      </w:pPr>
    </w:p>
    <w:p w:rsidR="00C53B3D" w:rsidRPr="00576645" w:rsidRDefault="001E749D" w:rsidP="00F308EA">
      <w:pPr>
        <w:spacing w:before="120" w:after="240"/>
        <w:jc w:val="center"/>
        <w:rPr>
          <w:rFonts w:ascii="Cambria Math" w:hAnsi="Cambria Math"/>
          <w:sz w:val="22"/>
          <w:szCs w:val="22"/>
          <w:lang w:val="el-GR"/>
        </w:rPr>
      </w:pPr>
      <w:r w:rsidRPr="00576645">
        <w:rPr>
          <w:rFonts w:ascii="Cambria Math" w:hAnsi="Cambria Math"/>
          <w:sz w:val="22"/>
          <w:szCs w:val="22"/>
          <w:lang w:val="el-GR"/>
        </w:rPr>
        <w:t>Ο Επιβλέπων</w:t>
      </w:r>
      <w:r w:rsidR="00C53B3D" w:rsidRPr="00576645">
        <w:rPr>
          <w:rFonts w:ascii="Cambria Math" w:hAnsi="Cambria Math"/>
          <w:sz w:val="22"/>
          <w:szCs w:val="22"/>
          <w:lang w:val="el-GR"/>
        </w:rPr>
        <w:t xml:space="preserve"> </w:t>
      </w:r>
      <w:r w:rsidR="0028014E" w:rsidRPr="00576645">
        <w:rPr>
          <w:rFonts w:ascii="Cambria Math" w:hAnsi="Cambria Math"/>
          <w:sz w:val="22"/>
          <w:szCs w:val="22"/>
          <w:lang w:val="el-GR"/>
        </w:rPr>
        <w:t>Σύμβουλος</w:t>
      </w:r>
      <w:r w:rsidR="006C5F25" w:rsidRPr="00576645">
        <w:rPr>
          <w:rFonts w:ascii="Cambria Math" w:hAnsi="Cambria Math"/>
          <w:sz w:val="22"/>
          <w:szCs w:val="22"/>
          <w:lang w:val="el-GR"/>
        </w:rPr>
        <w:t xml:space="preserve"> της εργασίας</w:t>
      </w:r>
      <w:r w:rsidR="0028014E" w:rsidRPr="00576645">
        <w:rPr>
          <w:rFonts w:ascii="Cambria Math" w:hAnsi="Cambria Math"/>
          <w:sz w:val="22"/>
          <w:szCs w:val="22"/>
          <w:lang w:val="el-GR"/>
        </w:rPr>
        <w:t xml:space="preserve"> </w:t>
      </w:r>
    </w:p>
    <w:p w:rsidR="00C53B3D" w:rsidRDefault="00C53B3D" w:rsidP="00C53B3D">
      <w:pPr>
        <w:spacing w:before="120"/>
        <w:jc w:val="center"/>
        <w:rPr>
          <w:sz w:val="18"/>
          <w:szCs w:val="18"/>
          <w:lang w:val="el-GR"/>
        </w:rPr>
      </w:pPr>
    </w:p>
    <w:p w:rsidR="00C53B3D" w:rsidRDefault="00C53B3D" w:rsidP="00C53B3D">
      <w:pPr>
        <w:spacing w:before="120"/>
        <w:jc w:val="center"/>
        <w:rPr>
          <w:sz w:val="18"/>
          <w:szCs w:val="18"/>
          <w:lang w:val="el-GR"/>
        </w:rPr>
      </w:pPr>
    </w:p>
    <w:sectPr w:rsidR="00C53B3D" w:rsidSect="0063067A">
      <w:type w:val="continuous"/>
      <w:pgSz w:w="11906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53F4" w:rsidRDefault="001453F4" w:rsidP="00C7769B">
      <w:r>
        <w:separator/>
      </w:r>
    </w:p>
  </w:endnote>
  <w:endnote w:type="continuationSeparator" w:id="0">
    <w:p w:rsidR="001453F4" w:rsidRDefault="001453F4" w:rsidP="00C77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1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53F4" w:rsidRDefault="001453F4" w:rsidP="00C7769B">
      <w:r>
        <w:separator/>
      </w:r>
    </w:p>
  </w:footnote>
  <w:footnote w:type="continuationSeparator" w:id="0">
    <w:p w:rsidR="001453F4" w:rsidRDefault="001453F4" w:rsidP="00C776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bottom w:val="single" w:sz="18" w:space="0" w:color="808080"/>
        <w:insideV w:val="single" w:sz="18" w:space="0" w:color="8080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7797"/>
      <w:gridCol w:w="1649"/>
    </w:tblGrid>
    <w:tr w:rsidR="00C7769B" w:rsidRPr="00726B9D" w:rsidTr="00726B9D">
      <w:trPr>
        <w:trHeight w:val="288"/>
      </w:trPr>
      <w:tc>
        <w:tcPr>
          <w:tcW w:w="7797" w:type="dxa"/>
        </w:tcPr>
        <w:p w:rsidR="00C7769B" w:rsidRPr="00C7769B" w:rsidRDefault="00C7769B" w:rsidP="00726B9D">
          <w:pPr>
            <w:pStyle w:val="Header"/>
            <w:jc w:val="right"/>
            <w:rPr>
              <w:rFonts w:ascii="Cambria" w:hAnsi="Cambria"/>
              <w:sz w:val="32"/>
              <w:szCs w:val="32"/>
              <w:lang w:val="el-GR"/>
            </w:rPr>
          </w:pPr>
          <w:r w:rsidRPr="00C7769B">
            <w:rPr>
              <w:rFonts w:ascii="Cambria" w:hAnsi="Cambria"/>
              <w:b/>
              <w:lang w:val="el-GR"/>
            </w:rPr>
            <w:t xml:space="preserve">Διαπανεπιστημιακό – </w:t>
          </w:r>
          <w:proofErr w:type="spellStart"/>
          <w:r w:rsidRPr="00C7769B">
            <w:rPr>
              <w:rFonts w:ascii="Cambria" w:hAnsi="Cambria"/>
              <w:b/>
              <w:lang w:val="el-GR"/>
            </w:rPr>
            <w:t>Διατμηματικό</w:t>
          </w:r>
          <w:proofErr w:type="spellEnd"/>
          <w:r w:rsidRPr="00C7769B">
            <w:rPr>
              <w:rFonts w:ascii="Cambria" w:hAnsi="Cambria"/>
              <w:b/>
              <w:lang w:val="el-GR"/>
            </w:rPr>
            <w:t xml:space="preserve"> Πρόγραμμα Μεταπτυχιακών Σπουδών                                                               «</w:t>
          </w:r>
          <w:r w:rsidR="00726B9D">
            <w:rPr>
              <w:rFonts w:ascii="Cambria" w:hAnsi="Cambria"/>
              <w:b/>
              <w:lang w:val="el-GR"/>
            </w:rPr>
            <w:t xml:space="preserve">Ιστορία </w:t>
          </w:r>
          <w:r w:rsidRPr="00C7769B">
            <w:rPr>
              <w:rFonts w:ascii="Cambria" w:hAnsi="Cambria"/>
              <w:b/>
              <w:lang w:val="el-GR"/>
            </w:rPr>
            <w:t xml:space="preserve">και </w:t>
          </w:r>
          <w:r w:rsidR="00726B9D">
            <w:rPr>
              <w:rFonts w:ascii="Cambria" w:hAnsi="Cambria"/>
              <w:b/>
              <w:lang w:val="el-GR"/>
            </w:rPr>
            <w:t>Φιλοσοφία</w:t>
          </w:r>
          <w:r w:rsidRPr="00C7769B">
            <w:rPr>
              <w:rFonts w:ascii="Cambria" w:hAnsi="Cambria"/>
              <w:b/>
              <w:lang w:val="el-GR"/>
            </w:rPr>
            <w:t xml:space="preserve"> των </w:t>
          </w:r>
          <w:r w:rsidR="00726B9D">
            <w:rPr>
              <w:rFonts w:ascii="Cambria" w:hAnsi="Cambria"/>
              <w:b/>
              <w:lang w:val="el-GR"/>
            </w:rPr>
            <w:t>Επιστημών και της Τεχνολογίας</w:t>
          </w:r>
          <w:r w:rsidRPr="00C7769B">
            <w:rPr>
              <w:rFonts w:ascii="Cambria" w:hAnsi="Cambria"/>
              <w:b/>
              <w:lang w:val="el-GR"/>
            </w:rPr>
            <w:t>»</w:t>
          </w:r>
        </w:p>
      </w:tc>
      <w:tc>
        <w:tcPr>
          <w:tcW w:w="1649" w:type="dxa"/>
        </w:tcPr>
        <w:p w:rsidR="00C7769B" w:rsidRPr="00C7769B" w:rsidRDefault="00C7769B" w:rsidP="00C7769B">
          <w:pPr>
            <w:pStyle w:val="Header"/>
            <w:rPr>
              <w:rFonts w:ascii="Cambria" w:hAnsi="Cambria"/>
              <w:b/>
              <w:bCs/>
              <w:color w:val="4F81BD"/>
              <w:sz w:val="36"/>
              <w:szCs w:val="36"/>
              <w:lang w:val="el-GR"/>
            </w:rPr>
          </w:pPr>
        </w:p>
      </w:tc>
    </w:tr>
  </w:tbl>
  <w:p w:rsidR="00C7769B" w:rsidRPr="00C7769B" w:rsidRDefault="00C7769B">
    <w:pPr>
      <w:pStyle w:val="Header"/>
      <w:rPr>
        <w:lang w:val="el-G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31E28"/>
    <w:multiLevelType w:val="hybridMultilevel"/>
    <w:tmpl w:val="1AA236C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240D26"/>
    <w:multiLevelType w:val="hybridMultilevel"/>
    <w:tmpl w:val="1868D25C"/>
    <w:lvl w:ilvl="0" w:tplc="B65EC3B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A4559B"/>
    <w:multiLevelType w:val="multilevel"/>
    <w:tmpl w:val="AEA44184"/>
    <w:lvl w:ilvl="0">
      <w:start w:val="2003"/>
      <w:numFmt w:val="decimal"/>
      <w:lvlText w:val="%1-"/>
      <w:lvlJc w:val="left"/>
      <w:pPr>
        <w:tabs>
          <w:tab w:val="num" w:pos="810"/>
        </w:tabs>
        <w:ind w:left="810" w:hanging="810"/>
      </w:pPr>
      <w:rPr>
        <w:rFonts w:hint="default"/>
      </w:rPr>
    </w:lvl>
    <w:lvl w:ilvl="1">
      <w:start w:val="4"/>
      <w:numFmt w:val="decimalZero"/>
      <w:lvlText w:val="%1-%2."/>
      <w:lvlJc w:val="left"/>
      <w:pPr>
        <w:tabs>
          <w:tab w:val="num" w:pos="5850"/>
        </w:tabs>
        <w:ind w:left="5850" w:hanging="810"/>
      </w:pPr>
      <w:rPr>
        <w:rFonts w:hint="default"/>
      </w:rPr>
    </w:lvl>
    <w:lvl w:ilvl="2">
      <w:start w:val="1"/>
      <w:numFmt w:val="decimal"/>
      <w:lvlText w:val="%1-%2.%3."/>
      <w:lvlJc w:val="left"/>
      <w:pPr>
        <w:tabs>
          <w:tab w:val="num" w:pos="10890"/>
        </w:tabs>
        <w:ind w:left="10890" w:hanging="810"/>
      </w:pPr>
      <w:rPr>
        <w:rFonts w:hint="default"/>
      </w:rPr>
    </w:lvl>
    <w:lvl w:ilvl="3">
      <w:start w:val="1"/>
      <w:numFmt w:val="decimal"/>
      <w:lvlText w:val="%1-%2.%3.%4."/>
      <w:lvlJc w:val="left"/>
      <w:pPr>
        <w:tabs>
          <w:tab w:val="num" w:pos="15930"/>
        </w:tabs>
        <w:ind w:left="15930" w:hanging="81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tabs>
          <w:tab w:val="num" w:pos="21240"/>
        </w:tabs>
        <w:ind w:left="2124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tabs>
          <w:tab w:val="num" w:pos="26280"/>
        </w:tabs>
        <w:ind w:left="262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tabs>
          <w:tab w:val="num" w:pos="31320"/>
        </w:tabs>
        <w:ind w:left="31320" w:hanging="108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tabs>
          <w:tab w:val="num" w:pos="-28816"/>
        </w:tabs>
        <w:ind w:left="-28816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tabs>
          <w:tab w:val="num" w:pos="-23776"/>
        </w:tabs>
        <w:ind w:left="-23776" w:hanging="1440"/>
      </w:pPr>
      <w:rPr>
        <w:rFonts w:hint="default"/>
      </w:rPr>
    </w:lvl>
  </w:abstractNum>
  <w:abstractNum w:abstractNumId="3" w15:restartNumberingAfterBreak="0">
    <w:nsid w:val="7F6D4992"/>
    <w:multiLevelType w:val="hybridMultilevel"/>
    <w:tmpl w:val="BF7C9AC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2B1"/>
    <w:rsid w:val="00022A3F"/>
    <w:rsid w:val="00033A0A"/>
    <w:rsid w:val="000443D4"/>
    <w:rsid w:val="000730E0"/>
    <w:rsid w:val="000E5F9D"/>
    <w:rsid w:val="001453F4"/>
    <w:rsid w:val="001A350D"/>
    <w:rsid w:val="001C2209"/>
    <w:rsid w:val="001E749D"/>
    <w:rsid w:val="002528C3"/>
    <w:rsid w:val="0028014E"/>
    <w:rsid w:val="002C7464"/>
    <w:rsid w:val="003432B1"/>
    <w:rsid w:val="003E4EBA"/>
    <w:rsid w:val="00414630"/>
    <w:rsid w:val="00473A0A"/>
    <w:rsid w:val="004903E7"/>
    <w:rsid w:val="004C0DBE"/>
    <w:rsid w:val="0052230A"/>
    <w:rsid w:val="00576645"/>
    <w:rsid w:val="00622995"/>
    <w:rsid w:val="0063067A"/>
    <w:rsid w:val="006C5F25"/>
    <w:rsid w:val="006D0497"/>
    <w:rsid w:val="006E70CB"/>
    <w:rsid w:val="006F03B3"/>
    <w:rsid w:val="00702D96"/>
    <w:rsid w:val="00726B9D"/>
    <w:rsid w:val="00807DDB"/>
    <w:rsid w:val="00832EC6"/>
    <w:rsid w:val="009209CB"/>
    <w:rsid w:val="00982DCB"/>
    <w:rsid w:val="00986404"/>
    <w:rsid w:val="009C2CE1"/>
    <w:rsid w:val="00A151B1"/>
    <w:rsid w:val="00A450E2"/>
    <w:rsid w:val="00A52309"/>
    <w:rsid w:val="00A91458"/>
    <w:rsid w:val="00AB222A"/>
    <w:rsid w:val="00B00E77"/>
    <w:rsid w:val="00B1699A"/>
    <w:rsid w:val="00B4448F"/>
    <w:rsid w:val="00B62443"/>
    <w:rsid w:val="00C279EA"/>
    <w:rsid w:val="00C4148E"/>
    <w:rsid w:val="00C53B3D"/>
    <w:rsid w:val="00C631A6"/>
    <w:rsid w:val="00C7769B"/>
    <w:rsid w:val="00CB5693"/>
    <w:rsid w:val="00CB681E"/>
    <w:rsid w:val="00CF62DA"/>
    <w:rsid w:val="00D474F5"/>
    <w:rsid w:val="00D93791"/>
    <w:rsid w:val="00DA4B10"/>
    <w:rsid w:val="00F308EA"/>
    <w:rsid w:val="00FF26F3"/>
    <w:rsid w:val="00FF39A8"/>
    <w:rsid w:val="00FF5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docId w15:val="{A0009A90-3245-491F-B27A-A837E181C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AU" w:eastAsia="en-US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Lucida Sans Unicode" w:hAnsi="Lucida Sans Unicode"/>
      <w:sz w:val="24"/>
      <w:lang w:val="el-GR"/>
    </w:rPr>
  </w:style>
  <w:style w:type="paragraph" w:styleId="Heading7">
    <w:name w:val="heading 7"/>
    <w:basedOn w:val="Normal"/>
    <w:next w:val="Normal"/>
    <w:qFormat/>
    <w:pPr>
      <w:keepNext/>
      <w:ind w:right="45"/>
      <w:jc w:val="both"/>
      <w:outlineLvl w:val="6"/>
    </w:pPr>
    <w:rPr>
      <w:rFonts w:ascii="Lucida Sans Unicode" w:hAnsi="Lucida Sans Unicode"/>
      <w:sz w:val="28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sz w:val="24"/>
      <w:lang w:val="el-GR"/>
    </w:rPr>
  </w:style>
  <w:style w:type="paragraph" w:styleId="Header">
    <w:name w:val="header"/>
    <w:basedOn w:val="Normal"/>
    <w:link w:val="HeaderChar"/>
    <w:uiPriority w:val="99"/>
    <w:unhideWhenUsed/>
    <w:rsid w:val="00C7769B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769B"/>
    <w:rPr>
      <w:lang w:val="en-AU" w:eastAsia="en-US"/>
    </w:rPr>
  </w:style>
  <w:style w:type="paragraph" w:styleId="Footer">
    <w:name w:val="footer"/>
    <w:basedOn w:val="Normal"/>
    <w:link w:val="FooterChar"/>
    <w:uiPriority w:val="99"/>
    <w:unhideWhenUsed/>
    <w:rsid w:val="00C7769B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769B"/>
    <w:rPr>
      <w:lang w:val="en-AU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769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769B"/>
    <w:rPr>
      <w:rFonts w:ascii="Tahoma" w:hAnsi="Tahoma" w:cs="Tahoma"/>
      <w:sz w:val="16"/>
      <w:szCs w:val="16"/>
      <w:lang w:val="en-AU" w:eastAsia="en-US"/>
    </w:rPr>
  </w:style>
  <w:style w:type="table" w:styleId="TableGrid">
    <w:name w:val="Table Grid"/>
    <w:basedOn w:val="TableNormal"/>
    <w:uiPriority w:val="59"/>
    <w:rsid w:val="006306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E74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806</Characters>
  <Application>Microsoft Office Word</Application>
  <DocSecurity>4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Διαπανεπιστημιακό – Διατμηματικό Πρόγραμμα Μεταπτυχιακών Σπουδών                                                               «Διδακτική και Μεθοδολογία των Μαθηματικών»</vt:lpstr>
      <vt:lpstr>Διαπανεπιστημιακό – Διατμηματικό Πρόγραμμα Μεταπτυχιακών Σπουδών                                                               «Διδακτική και Μεθοδολογία των Μαθηματικών»</vt:lpstr>
    </vt:vector>
  </TitlesOfParts>
  <Company>UoA</Company>
  <LinksUpToDate>false</LinksUpToDate>
  <CharactersWithSpaces>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Διαπανεπιστημιακό – Διατμηματικό Πρόγραμμα Μεταπτυχιακών Σπουδών                                                               «Διδακτική και Μεθοδολογία των Μαθηματικών»</dc:title>
  <dc:creator>kiki</dc:creator>
  <cp:lastModifiedBy>kassiani</cp:lastModifiedBy>
  <cp:revision>2</cp:revision>
  <cp:lastPrinted>2011-05-11T13:03:00Z</cp:lastPrinted>
  <dcterms:created xsi:type="dcterms:W3CDTF">2017-01-08T16:42:00Z</dcterms:created>
  <dcterms:modified xsi:type="dcterms:W3CDTF">2017-01-08T16:42:00Z</dcterms:modified>
</cp:coreProperties>
</file>